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6442F" w14:textId="77777777" w:rsidR="00D17D5F" w:rsidRPr="007605F4" w:rsidRDefault="00D17D5F" w:rsidP="00D17D5F">
      <w:pPr>
        <w:pStyle w:val="BlockText"/>
        <w:spacing w:line="360" w:lineRule="auto"/>
        <w:ind w:right="-765"/>
        <w:jc w:val="center"/>
        <w:rPr>
          <w:rFonts w:asciiTheme="minorHAnsi" w:hAnsiTheme="minorHAnsi" w:cstheme="minorHAnsi"/>
          <w:b/>
          <w:sz w:val="40"/>
        </w:rPr>
      </w:pPr>
      <w:r w:rsidRPr="007605F4">
        <w:rPr>
          <w:rFonts w:asciiTheme="minorHAnsi" w:hAnsiTheme="minorHAnsi" w:cstheme="minorHAnsi"/>
          <w:noProof/>
          <w:lang w:eastAsia="en-GB" w:bidi="ar-SA"/>
        </w:rPr>
        <w:drawing>
          <wp:inline distT="0" distB="0" distL="0" distR="0" wp14:anchorId="5354C770" wp14:editId="4300E515">
            <wp:extent cx="149542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a:stretch>
                      <a:fillRect/>
                    </a:stretch>
                  </pic:blipFill>
                  <pic:spPr bwMode="auto">
                    <a:xfrm>
                      <a:off x="0" y="0"/>
                      <a:ext cx="1495425" cy="1438275"/>
                    </a:xfrm>
                    <a:prstGeom prst="rect">
                      <a:avLst/>
                    </a:prstGeom>
                    <a:solidFill>
                      <a:srgbClr val="FFFFFF"/>
                    </a:solidFill>
                    <a:ln w="9525">
                      <a:noFill/>
                      <a:miter lim="800000"/>
                      <a:headEnd/>
                      <a:tailEnd/>
                    </a:ln>
                  </pic:spPr>
                </pic:pic>
              </a:graphicData>
            </a:graphic>
          </wp:inline>
        </w:drawing>
      </w:r>
    </w:p>
    <w:p w14:paraId="418B53C5" w14:textId="77777777" w:rsidR="001B50F2" w:rsidRPr="00B82485" w:rsidRDefault="001B50F2" w:rsidP="001B50F2">
      <w:pPr>
        <w:pStyle w:val="BlockText"/>
        <w:spacing w:line="360" w:lineRule="auto"/>
        <w:ind w:right="-765"/>
        <w:jc w:val="center"/>
        <w:rPr>
          <w:rFonts w:asciiTheme="minorHAnsi" w:hAnsiTheme="minorHAnsi" w:cstheme="minorHAnsi"/>
          <w:b/>
          <w:sz w:val="48"/>
          <w:szCs w:val="48"/>
        </w:rPr>
      </w:pPr>
      <w:r w:rsidRPr="00B82485">
        <w:rPr>
          <w:rFonts w:asciiTheme="minorHAnsi" w:hAnsiTheme="minorHAnsi" w:cstheme="minorHAnsi"/>
          <w:b/>
          <w:sz w:val="48"/>
          <w:szCs w:val="48"/>
        </w:rPr>
        <w:t>Galway City Council</w:t>
      </w:r>
    </w:p>
    <w:p w14:paraId="191973C0" w14:textId="77777777" w:rsidR="001B50F2" w:rsidRPr="00B82485" w:rsidRDefault="001B50F2" w:rsidP="001B50F2">
      <w:pPr>
        <w:pStyle w:val="NoSpacing"/>
        <w:jc w:val="center"/>
        <w:rPr>
          <w:rFonts w:asciiTheme="minorHAnsi" w:hAnsiTheme="minorHAnsi" w:cstheme="minorHAnsi"/>
          <w:b/>
          <w:sz w:val="48"/>
          <w:szCs w:val="48"/>
          <w:lang w:val="en-IE"/>
        </w:rPr>
      </w:pPr>
      <w:proofErr w:type="spellStart"/>
      <w:r w:rsidRPr="00B82485">
        <w:rPr>
          <w:rFonts w:asciiTheme="minorHAnsi" w:hAnsiTheme="minorHAnsi" w:cstheme="minorHAnsi"/>
          <w:b/>
          <w:sz w:val="48"/>
          <w:szCs w:val="48"/>
          <w:lang w:val="en-IE"/>
        </w:rPr>
        <w:t>Comhairle</w:t>
      </w:r>
      <w:proofErr w:type="spellEnd"/>
      <w:r w:rsidRPr="00B82485">
        <w:rPr>
          <w:rFonts w:asciiTheme="minorHAnsi" w:hAnsiTheme="minorHAnsi" w:cstheme="minorHAnsi"/>
          <w:b/>
          <w:sz w:val="48"/>
          <w:szCs w:val="48"/>
          <w:lang w:val="en-IE"/>
        </w:rPr>
        <w:t xml:space="preserve"> </w:t>
      </w:r>
      <w:proofErr w:type="spellStart"/>
      <w:r w:rsidRPr="00B82485">
        <w:rPr>
          <w:rFonts w:asciiTheme="minorHAnsi" w:hAnsiTheme="minorHAnsi" w:cstheme="minorHAnsi"/>
          <w:b/>
          <w:sz w:val="48"/>
          <w:szCs w:val="48"/>
          <w:lang w:val="en-IE"/>
        </w:rPr>
        <w:t>Cathrach</w:t>
      </w:r>
      <w:proofErr w:type="spellEnd"/>
      <w:r w:rsidRPr="00B82485">
        <w:rPr>
          <w:rFonts w:asciiTheme="minorHAnsi" w:hAnsiTheme="minorHAnsi" w:cstheme="minorHAnsi"/>
          <w:b/>
          <w:sz w:val="48"/>
          <w:szCs w:val="48"/>
          <w:lang w:val="en-IE"/>
        </w:rPr>
        <w:t xml:space="preserve"> </w:t>
      </w:r>
      <w:proofErr w:type="spellStart"/>
      <w:r w:rsidRPr="00B82485">
        <w:rPr>
          <w:rFonts w:asciiTheme="minorHAnsi" w:hAnsiTheme="minorHAnsi" w:cstheme="minorHAnsi"/>
          <w:b/>
          <w:sz w:val="48"/>
          <w:szCs w:val="48"/>
          <w:lang w:val="en-IE"/>
        </w:rPr>
        <w:t>na</w:t>
      </w:r>
      <w:proofErr w:type="spellEnd"/>
      <w:r w:rsidRPr="00B82485">
        <w:rPr>
          <w:rFonts w:asciiTheme="minorHAnsi" w:hAnsiTheme="minorHAnsi" w:cstheme="minorHAnsi"/>
          <w:b/>
          <w:sz w:val="48"/>
          <w:szCs w:val="48"/>
          <w:lang w:val="en-IE"/>
        </w:rPr>
        <w:t xml:space="preserve"> </w:t>
      </w:r>
      <w:proofErr w:type="spellStart"/>
      <w:r w:rsidRPr="00B82485">
        <w:rPr>
          <w:rFonts w:asciiTheme="minorHAnsi" w:hAnsiTheme="minorHAnsi" w:cstheme="minorHAnsi"/>
          <w:b/>
          <w:sz w:val="48"/>
          <w:szCs w:val="48"/>
          <w:lang w:val="en-IE"/>
        </w:rPr>
        <w:t>Gaillimhe</w:t>
      </w:r>
      <w:proofErr w:type="spellEnd"/>
    </w:p>
    <w:p w14:paraId="007A55A9" w14:textId="77777777" w:rsidR="001B50F2" w:rsidRPr="00EA2E88" w:rsidRDefault="001B50F2" w:rsidP="001B50F2">
      <w:pPr>
        <w:pStyle w:val="NoSpacing"/>
        <w:jc w:val="center"/>
        <w:rPr>
          <w:rFonts w:asciiTheme="minorHAnsi" w:hAnsiTheme="minorHAnsi" w:cstheme="minorHAnsi"/>
          <w:b/>
          <w:color w:val="C00000"/>
          <w:sz w:val="48"/>
          <w:szCs w:val="48"/>
          <w:lang w:val="en-IE"/>
        </w:rPr>
      </w:pPr>
    </w:p>
    <w:p w14:paraId="7034DDC1" w14:textId="77777777" w:rsidR="001B50F2" w:rsidRPr="00AC6013" w:rsidRDefault="001B50F2" w:rsidP="001B50F2">
      <w:pPr>
        <w:pStyle w:val="NoSpacing"/>
        <w:jc w:val="center"/>
        <w:rPr>
          <w:rFonts w:asciiTheme="minorHAnsi" w:hAnsiTheme="minorHAnsi" w:cstheme="minorHAnsi"/>
          <w:b/>
          <w:sz w:val="56"/>
          <w:szCs w:val="56"/>
        </w:rPr>
      </w:pPr>
      <w:r w:rsidRPr="00AC6013">
        <w:rPr>
          <w:rFonts w:asciiTheme="minorHAnsi" w:hAnsiTheme="minorHAnsi" w:cstheme="minorHAnsi"/>
          <w:b/>
          <w:sz w:val="56"/>
          <w:szCs w:val="56"/>
        </w:rPr>
        <w:t xml:space="preserve">CANDIDATE INFORMATION BOOKLET </w:t>
      </w:r>
    </w:p>
    <w:p w14:paraId="372C1925" w14:textId="77777777" w:rsidR="001B50F2" w:rsidRPr="00AC6013" w:rsidRDefault="001B50F2" w:rsidP="001B50F2">
      <w:pPr>
        <w:pStyle w:val="NoSpacing"/>
        <w:jc w:val="center"/>
        <w:rPr>
          <w:rFonts w:asciiTheme="minorHAnsi" w:hAnsiTheme="minorHAnsi" w:cstheme="minorHAnsi"/>
          <w:b/>
          <w:sz w:val="36"/>
          <w:szCs w:val="36"/>
        </w:rPr>
      </w:pPr>
    </w:p>
    <w:p w14:paraId="31CD7257" w14:textId="77777777" w:rsidR="001B50F2" w:rsidRPr="00AC6013" w:rsidRDefault="001B50F2" w:rsidP="001B50F2">
      <w:pPr>
        <w:pStyle w:val="NoSpacing"/>
        <w:jc w:val="center"/>
        <w:rPr>
          <w:rFonts w:asciiTheme="minorHAnsi" w:hAnsiTheme="minorHAnsi" w:cstheme="minorHAnsi"/>
          <w:b/>
          <w:szCs w:val="24"/>
        </w:rPr>
      </w:pPr>
      <w:r w:rsidRPr="00AC6013">
        <w:rPr>
          <w:rFonts w:asciiTheme="minorHAnsi" w:hAnsiTheme="minorHAnsi" w:cstheme="minorHAnsi"/>
          <w:b/>
          <w:szCs w:val="24"/>
        </w:rPr>
        <w:t>PLEASE READ CAREFULLY</w:t>
      </w:r>
    </w:p>
    <w:p w14:paraId="2CBA8A18" w14:textId="77777777" w:rsidR="00015E98" w:rsidRDefault="00015E98" w:rsidP="00015E98">
      <w:pPr>
        <w:pStyle w:val="NoSpacing"/>
        <w:jc w:val="center"/>
        <w:rPr>
          <w:rFonts w:asciiTheme="minorHAnsi" w:hAnsiTheme="minorHAnsi" w:cstheme="minorHAnsi"/>
          <w:b/>
          <w:color w:val="C00000"/>
          <w:sz w:val="40"/>
          <w:szCs w:val="40"/>
          <w:highlight w:val="yellow"/>
        </w:rPr>
      </w:pPr>
    </w:p>
    <w:p w14:paraId="49DD2914" w14:textId="6F8E9F6A" w:rsidR="001B50F2" w:rsidRDefault="001B50F2" w:rsidP="00015E98">
      <w:pPr>
        <w:pStyle w:val="NoSpacing"/>
        <w:jc w:val="center"/>
        <w:rPr>
          <w:rFonts w:asciiTheme="minorHAnsi" w:hAnsiTheme="minorHAnsi" w:cstheme="minorHAnsi"/>
          <w:b/>
          <w:color w:val="C00000"/>
          <w:sz w:val="40"/>
          <w:szCs w:val="40"/>
          <w:highlight w:val="yellow"/>
        </w:rPr>
      </w:pPr>
      <w:r>
        <w:rPr>
          <w:rFonts w:asciiTheme="minorHAnsi" w:hAnsiTheme="minorHAnsi" w:cstheme="minorHAnsi"/>
          <w:b/>
          <w:noProof/>
          <w:color w:val="C00000"/>
          <w:sz w:val="36"/>
          <w:szCs w:val="36"/>
        </w:rPr>
        <mc:AlternateContent>
          <mc:Choice Requires="wps">
            <w:drawing>
              <wp:anchor distT="0" distB="0" distL="114300" distR="114300" simplePos="0" relativeHeight="251693056" behindDoc="0" locked="0" layoutInCell="1" allowOverlap="1" wp14:anchorId="4D86A15D" wp14:editId="44A51A4B">
                <wp:simplePos x="0" y="0"/>
                <wp:positionH relativeFrom="column">
                  <wp:posOffset>956310</wp:posOffset>
                </wp:positionH>
                <wp:positionV relativeFrom="paragraph">
                  <wp:posOffset>13335</wp:posOffset>
                </wp:positionV>
                <wp:extent cx="4429125" cy="11144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4429125" cy="1114425"/>
                        </a:xfrm>
                        <a:prstGeom prst="rect">
                          <a:avLst/>
                        </a:prstGeom>
                        <a:solidFill>
                          <a:sysClr val="window" lastClr="FFFFFF">
                            <a:lumMod val="85000"/>
                          </a:sysClr>
                        </a:solidFill>
                        <a:ln w="6350">
                          <a:solidFill>
                            <a:prstClr val="black"/>
                          </a:solidFill>
                        </a:ln>
                      </wps:spPr>
                      <wps:txbx>
                        <w:txbxContent>
                          <w:p w14:paraId="6C205248" w14:textId="77777777" w:rsidR="001B50F2" w:rsidRPr="001B50F2" w:rsidRDefault="001B50F2" w:rsidP="001B50F2">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G.I.S. ANALYST / DEVELOPER</w:t>
                            </w:r>
                          </w:p>
                          <w:p w14:paraId="2F018EAA" w14:textId="3ED97D2A" w:rsidR="001B50F2" w:rsidRPr="001B50F2" w:rsidRDefault="001B50F2" w:rsidP="001B50F2">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w:t>
                            </w:r>
                            <w:r>
                              <w:rPr>
                                <w:rFonts w:asciiTheme="minorHAnsi" w:hAnsiTheme="minorHAnsi" w:cstheme="minorHAnsi"/>
                                <w:b/>
                                <w:sz w:val="48"/>
                                <w:szCs w:val="40"/>
                              </w:rPr>
                              <w:t>rade</w:t>
                            </w:r>
                            <w:r w:rsidRPr="001B50F2">
                              <w:rPr>
                                <w:rFonts w:asciiTheme="minorHAnsi" w:hAnsiTheme="minorHAnsi" w:cstheme="minorHAnsi"/>
                                <w:b/>
                                <w:sz w:val="48"/>
                                <w:szCs w:val="40"/>
                              </w:rPr>
                              <w:t xml:space="preserve"> VI)</w:t>
                            </w:r>
                          </w:p>
                          <w:p w14:paraId="5EE1817F" w14:textId="77777777" w:rsidR="001B50F2" w:rsidRDefault="001B50F2" w:rsidP="001B50F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86A15D" id="_x0000_t202" coordsize="21600,21600" o:spt="202" path="m,l,21600r21600,l21600,xe">
                <v:stroke joinstyle="miter"/>
                <v:path gradientshapeok="t" o:connecttype="rect"/>
              </v:shapetype>
              <v:shape id="Text Box 2" o:spid="_x0000_s1026" type="#_x0000_t202" style="position:absolute;left:0;text-align:left;margin-left:75.3pt;margin-top:1.05pt;width:348.75pt;height:87.7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" fillcolor="#d9d9d9" strokeweight=".5pt">
                <v:textbox>
                  <w:txbxContent>
                    <w:p w14:paraId="6C205248" w14:textId="77777777" w:rsidR="001B50F2" w:rsidRPr="001B50F2" w:rsidRDefault="001B50F2" w:rsidP="001B50F2">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G.I.S. ANALYST / DEVELOPER</w:t>
                      </w:r>
                    </w:p>
                    <w:p w14:paraId="2F018EAA" w14:textId="3ED97D2A" w:rsidR="001B50F2" w:rsidRPr="001B50F2" w:rsidRDefault="001B50F2" w:rsidP="001B50F2">
                      <w:pPr>
                        <w:pStyle w:val="BlockText"/>
                        <w:spacing w:line="360" w:lineRule="auto"/>
                        <w:ind w:right="-765"/>
                        <w:jc w:val="center"/>
                        <w:rPr>
                          <w:rFonts w:asciiTheme="minorHAnsi" w:hAnsiTheme="minorHAnsi" w:cstheme="minorHAnsi"/>
                          <w:b/>
                          <w:sz w:val="48"/>
                          <w:szCs w:val="40"/>
                        </w:rPr>
                      </w:pPr>
                      <w:r w:rsidRPr="001B50F2">
                        <w:rPr>
                          <w:rFonts w:asciiTheme="minorHAnsi" w:hAnsiTheme="minorHAnsi" w:cstheme="minorHAnsi"/>
                          <w:b/>
                          <w:sz w:val="48"/>
                          <w:szCs w:val="40"/>
                        </w:rPr>
                        <w:t>(G</w:t>
                      </w:r>
                      <w:r>
                        <w:rPr>
                          <w:rFonts w:asciiTheme="minorHAnsi" w:hAnsiTheme="minorHAnsi" w:cstheme="minorHAnsi"/>
                          <w:b/>
                          <w:sz w:val="48"/>
                          <w:szCs w:val="40"/>
                        </w:rPr>
                        <w:t>rade</w:t>
                      </w:r>
                      <w:r w:rsidRPr="001B50F2">
                        <w:rPr>
                          <w:rFonts w:asciiTheme="minorHAnsi" w:hAnsiTheme="minorHAnsi" w:cstheme="minorHAnsi"/>
                          <w:b/>
                          <w:sz w:val="48"/>
                          <w:szCs w:val="40"/>
                        </w:rPr>
                        <w:t xml:space="preserve"> VI)</w:t>
                      </w:r>
                    </w:p>
                    <w:p w14:paraId="5EE1817F" w14:textId="77777777" w:rsidR="001B50F2" w:rsidRDefault="001B50F2" w:rsidP="001B50F2">
                      <w:pPr>
                        <w:jc w:val="center"/>
                      </w:pPr>
                    </w:p>
                  </w:txbxContent>
                </v:textbox>
              </v:shape>
            </w:pict>
          </mc:Fallback>
        </mc:AlternateContent>
      </w:r>
    </w:p>
    <w:p w14:paraId="25B3D1D6" w14:textId="77777777" w:rsidR="001B50F2" w:rsidRDefault="001B50F2" w:rsidP="00015E98">
      <w:pPr>
        <w:pStyle w:val="NoSpacing"/>
        <w:jc w:val="center"/>
        <w:rPr>
          <w:rFonts w:asciiTheme="minorHAnsi" w:hAnsiTheme="minorHAnsi" w:cstheme="minorHAnsi"/>
          <w:b/>
          <w:color w:val="C00000"/>
          <w:sz w:val="40"/>
          <w:szCs w:val="40"/>
          <w:highlight w:val="yellow"/>
        </w:rPr>
      </w:pPr>
    </w:p>
    <w:p w14:paraId="6F51439E" w14:textId="77777777" w:rsidR="001B50F2" w:rsidRPr="005F2591" w:rsidRDefault="001B50F2" w:rsidP="00015E98">
      <w:pPr>
        <w:pStyle w:val="NoSpacing"/>
        <w:jc w:val="center"/>
        <w:rPr>
          <w:rFonts w:asciiTheme="minorHAnsi" w:hAnsiTheme="minorHAnsi" w:cstheme="minorHAnsi"/>
          <w:b/>
          <w:color w:val="C00000"/>
          <w:sz w:val="40"/>
          <w:szCs w:val="40"/>
          <w:highlight w:val="yellow"/>
        </w:rPr>
      </w:pPr>
    </w:p>
    <w:p w14:paraId="06DDD68F" w14:textId="77777777" w:rsidR="00F06AA5" w:rsidRDefault="00F06AA5" w:rsidP="00363748">
      <w:pPr>
        <w:ind w:left="720" w:right="-327"/>
        <w:jc w:val="both"/>
        <w:rPr>
          <w:rFonts w:asciiTheme="minorHAnsi" w:hAnsiTheme="minorHAnsi" w:cstheme="minorHAnsi"/>
          <w:b/>
          <w:sz w:val="28"/>
          <w:szCs w:val="28"/>
        </w:rPr>
      </w:pPr>
    </w:p>
    <w:p w14:paraId="3C4629DE" w14:textId="77777777" w:rsidR="001B50F2" w:rsidRPr="00EA2E88" w:rsidRDefault="001B50F2" w:rsidP="001B50F2">
      <w:pPr>
        <w:tabs>
          <w:tab w:val="left" w:pos="748"/>
          <w:tab w:val="left" w:pos="3927"/>
        </w:tabs>
        <w:ind w:left="142" w:right="141"/>
        <w:jc w:val="both"/>
        <w:rPr>
          <w:rFonts w:asciiTheme="minorHAnsi" w:hAnsiTheme="minorHAnsi" w:cstheme="minorHAnsi"/>
          <w:sz w:val="36"/>
          <w:szCs w:val="36"/>
          <w:lang w:val="en-US"/>
        </w:rPr>
      </w:pPr>
      <w:bookmarkStart w:id="0" w:name="_Hlk135747038"/>
    </w:p>
    <w:p w14:paraId="6AC10FA0" w14:textId="77777777" w:rsidR="001B50F2" w:rsidRPr="00EA2E88" w:rsidRDefault="001B50F2" w:rsidP="001B50F2">
      <w:pPr>
        <w:tabs>
          <w:tab w:val="left" w:pos="748"/>
          <w:tab w:val="left" w:pos="3927"/>
        </w:tabs>
        <w:ind w:left="142" w:right="141"/>
        <w:jc w:val="both"/>
        <w:rPr>
          <w:rFonts w:asciiTheme="minorHAnsi" w:hAnsiTheme="minorHAnsi" w:cstheme="minorHAnsi"/>
          <w:b/>
          <w:sz w:val="36"/>
          <w:szCs w:val="36"/>
          <w:lang w:val="en-US"/>
        </w:rPr>
      </w:pPr>
      <w:r w:rsidRPr="00EA2E88">
        <w:rPr>
          <w:rFonts w:asciiTheme="minorHAnsi" w:hAnsiTheme="minorHAnsi" w:cstheme="minorHAnsi"/>
          <w:b/>
          <w:sz w:val="36"/>
          <w:szCs w:val="36"/>
          <w:lang w:val="en-US"/>
        </w:rPr>
        <w:t>CLOSING DATE FOR RECEIPT OF COMPLETED APPLICATIONS:</w:t>
      </w:r>
    </w:p>
    <w:p w14:paraId="0B814F22" w14:textId="77777777" w:rsidR="001B50F2" w:rsidRDefault="001B50F2" w:rsidP="001B50F2">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p>
    <w:p w14:paraId="6907DBA0" w14:textId="77777777" w:rsidR="00FC68D7" w:rsidRPr="00973568" w:rsidRDefault="00FC68D7" w:rsidP="00FC68D7">
      <w:pPr>
        <w:jc w:val="center"/>
        <w:rPr>
          <w:rFonts w:asciiTheme="minorHAnsi" w:hAnsiTheme="minorHAnsi" w:cstheme="minorHAnsi"/>
          <w:b/>
          <w:bCs/>
          <w:iCs/>
          <w:color w:val="FF0000"/>
          <w:sz w:val="36"/>
          <w:szCs w:val="36"/>
        </w:rPr>
      </w:pPr>
      <w:r w:rsidRPr="00973568">
        <w:rPr>
          <w:rFonts w:asciiTheme="minorHAnsi" w:hAnsiTheme="minorHAnsi" w:cstheme="minorHAnsi"/>
          <w:b/>
          <w:bCs/>
          <w:iCs/>
          <w:color w:val="FF0000"/>
          <w:sz w:val="36"/>
          <w:szCs w:val="36"/>
        </w:rPr>
        <w:t>Closing Date Extended: 4</w:t>
      </w:r>
      <w:r>
        <w:rPr>
          <w:rFonts w:asciiTheme="minorHAnsi" w:hAnsiTheme="minorHAnsi" w:cstheme="minorHAnsi"/>
          <w:b/>
          <w:bCs/>
          <w:iCs/>
          <w:color w:val="FF0000"/>
          <w:sz w:val="36"/>
          <w:szCs w:val="36"/>
        </w:rPr>
        <w:t>:00</w:t>
      </w:r>
      <w:r w:rsidRPr="00973568">
        <w:rPr>
          <w:rFonts w:asciiTheme="minorHAnsi" w:hAnsiTheme="minorHAnsi" w:cstheme="minorHAnsi"/>
          <w:b/>
          <w:bCs/>
          <w:iCs/>
          <w:color w:val="FF0000"/>
          <w:sz w:val="36"/>
          <w:szCs w:val="36"/>
        </w:rPr>
        <w:t>pm Monday 3</w:t>
      </w:r>
      <w:r w:rsidRPr="00973568">
        <w:rPr>
          <w:rFonts w:asciiTheme="minorHAnsi" w:hAnsiTheme="minorHAnsi" w:cstheme="minorHAnsi"/>
          <w:b/>
          <w:bCs/>
          <w:iCs/>
          <w:color w:val="FF0000"/>
          <w:sz w:val="36"/>
          <w:szCs w:val="36"/>
          <w:vertAlign w:val="superscript"/>
        </w:rPr>
        <w:t>rd</w:t>
      </w:r>
      <w:r w:rsidRPr="00973568">
        <w:rPr>
          <w:rFonts w:asciiTheme="minorHAnsi" w:hAnsiTheme="minorHAnsi" w:cstheme="minorHAnsi"/>
          <w:b/>
          <w:bCs/>
          <w:iCs/>
          <w:color w:val="FF0000"/>
          <w:sz w:val="36"/>
          <w:szCs w:val="36"/>
        </w:rPr>
        <w:t xml:space="preserve"> July</w:t>
      </w:r>
      <w:r>
        <w:rPr>
          <w:rFonts w:asciiTheme="minorHAnsi" w:hAnsiTheme="minorHAnsi" w:cstheme="minorHAnsi"/>
          <w:b/>
          <w:bCs/>
          <w:iCs/>
          <w:color w:val="FF0000"/>
          <w:sz w:val="36"/>
          <w:szCs w:val="36"/>
        </w:rPr>
        <w:t xml:space="preserve"> 2023</w:t>
      </w:r>
    </w:p>
    <w:p w14:paraId="08FDB5E5" w14:textId="77777777" w:rsidR="001B50F2" w:rsidRDefault="001B50F2" w:rsidP="001B50F2">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0"/>
    <w:bookmarkEnd w:id="1"/>
    <w:p w14:paraId="0837BCAE" w14:textId="77777777" w:rsidR="001B50F2" w:rsidRDefault="001B50F2" w:rsidP="001B50F2">
      <w:pPr>
        <w:widowControl/>
        <w:suppressAutoHyphens w:val="0"/>
        <w:spacing w:after="200" w:line="276" w:lineRule="auto"/>
        <w:rPr>
          <w:rFonts w:asciiTheme="minorHAnsi" w:hAnsiTheme="minorHAnsi" w:cstheme="minorHAnsi"/>
          <w:b/>
          <w:bCs/>
          <w:sz w:val="22"/>
          <w:szCs w:val="22"/>
        </w:rPr>
      </w:pPr>
      <w:r>
        <w:rPr>
          <w:rFonts w:asciiTheme="minorHAnsi" w:hAnsiTheme="minorHAnsi" w:cstheme="minorHAnsi"/>
          <w:b/>
          <w:bCs/>
          <w:sz w:val="22"/>
          <w:szCs w:val="22"/>
        </w:rPr>
        <w:t>_______________________________________________________________________________________</w:t>
      </w:r>
    </w:p>
    <w:p w14:paraId="5D4E1250" w14:textId="77777777" w:rsidR="001B50F2" w:rsidRPr="00383544" w:rsidRDefault="001B50F2" w:rsidP="001B50F2">
      <w:pPr>
        <w:widowControl/>
        <w:suppressAutoHyphens w:val="0"/>
        <w:jc w:val="center"/>
        <w:rPr>
          <w:rFonts w:asciiTheme="minorHAnsi" w:hAnsiTheme="minorHAnsi" w:cstheme="minorHAnsi"/>
          <w:b/>
          <w:bCs/>
        </w:rPr>
      </w:pPr>
      <w:r w:rsidRPr="00383544">
        <w:rPr>
          <w:rFonts w:asciiTheme="minorHAnsi" w:hAnsiTheme="minorHAnsi" w:cstheme="minorHAnsi"/>
          <w:b/>
          <w:bCs/>
        </w:rPr>
        <w:t>Contact:</w:t>
      </w:r>
    </w:p>
    <w:p w14:paraId="17215C42" w14:textId="77777777" w:rsidR="001B50F2" w:rsidRPr="00383544" w:rsidRDefault="001B50F2" w:rsidP="001B50F2">
      <w:pPr>
        <w:widowControl/>
        <w:suppressAutoHyphens w:val="0"/>
        <w:jc w:val="center"/>
        <w:rPr>
          <w:rFonts w:asciiTheme="minorHAnsi" w:hAnsiTheme="minorHAnsi" w:cstheme="minorHAnsi"/>
          <w:b/>
          <w:bCs/>
        </w:rPr>
      </w:pPr>
      <w:r w:rsidRPr="00383544">
        <w:rPr>
          <w:rFonts w:asciiTheme="minorHAnsi" w:hAnsiTheme="minorHAnsi" w:cstheme="minorHAnsi"/>
          <w:b/>
          <w:bCs/>
        </w:rPr>
        <w:t>Human Resources Department</w:t>
      </w:r>
    </w:p>
    <w:p w14:paraId="33F0848D" w14:textId="5C2E17D6" w:rsidR="001B50F2" w:rsidRPr="00383544" w:rsidRDefault="001B50F2" w:rsidP="001B50F2">
      <w:pPr>
        <w:widowControl/>
        <w:suppressAutoHyphens w:val="0"/>
        <w:jc w:val="center"/>
        <w:rPr>
          <w:rFonts w:asciiTheme="minorHAnsi" w:hAnsiTheme="minorHAnsi" w:cstheme="minorHAnsi"/>
          <w:b/>
          <w:bCs/>
        </w:rPr>
      </w:pPr>
      <w:r w:rsidRPr="00383544">
        <w:rPr>
          <w:rFonts w:asciiTheme="minorHAnsi" w:hAnsiTheme="minorHAnsi" w:cstheme="minorHAnsi"/>
          <w:b/>
          <w:bCs/>
        </w:rPr>
        <w:t>Galway City Council</w:t>
      </w:r>
      <w:r w:rsidR="00B82485">
        <w:rPr>
          <w:rFonts w:asciiTheme="minorHAnsi" w:hAnsiTheme="minorHAnsi" w:cstheme="minorHAnsi"/>
          <w:b/>
          <w:bCs/>
        </w:rPr>
        <w:t xml:space="preserve">, </w:t>
      </w:r>
      <w:r w:rsidRPr="00383544">
        <w:rPr>
          <w:rFonts w:asciiTheme="minorHAnsi" w:hAnsiTheme="minorHAnsi" w:cstheme="minorHAnsi"/>
          <w:b/>
          <w:bCs/>
        </w:rPr>
        <w:t>City Hall</w:t>
      </w:r>
      <w:r w:rsidR="00B82485">
        <w:rPr>
          <w:rFonts w:asciiTheme="minorHAnsi" w:hAnsiTheme="minorHAnsi" w:cstheme="minorHAnsi"/>
          <w:b/>
          <w:bCs/>
        </w:rPr>
        <w:t xml:space="preserve">, </w:t>
      </w:r>
      <w:r w:rsidRPr="00383544">
        <w:rPr>
          <w:rFonts w:asciiTheme="minorHAnsi" w:hAnsiTheme="minorHAnsi" w:cstheme="minorHAnsi"/>
          <w:b/>
          <w:bCs/>
        </w:rPr>
        <w:t>College Road</w:t>
      </w:r>
      <w:r w:rsidR="00B82485">
        <w:rPr>
          <w:rFonts w:asciiTheme="minorHAnsi" w:hAnsiTheme="minorHAnsi" w:cstheme="minorHAnsi"/>
          <w:b/>
          <w:bCs/>
        </w:rPr>
        <w:t xml:space="preserve">, </w:t>
      </w:r>
      <w:r w:rsidRPr="00383544">
        <w:rPr>
          <w:rFonts w:asciiTheme="minorHAnsi" w:hAnsiTheme="minorHAnsi" w:cstheme="minorHAnsi"/>
          <w:b/>
          <w:bCs/>
        </w:rPr>
        <w:t>Galway</w:t>
      </w:r>
      <w:r w:rsidR="00B82485">
        <w:rPr>
          <w:rFonts w:asciiTheme="minorHAnsi" w:hAnsiTheme="minorHAnsi" w:cstheme="minorHAnsi"/>
          <w:b/>
          <w:bCs/>
        </w:rPr>
        <w:t xml:space="preserve">, </w:t>
      </w:r>
      <w:r w:rsidRPr="00383544">
        <w:rPr>
          <w:rFonts w:asciiTheme="minorHAnsi" w:hAnsiTheme="minorHAnsi" w:cstheme="minorHAnsi"/>
          <w:b/>
          <w:bCs/>
        </w:rPr>
        <w:t>H91 X4K8</w:t>
      </w:r>
    </w:p>
    <w:p w14:paraId="2D19F56F" w14:textId="77777777" w:rsidR="001B50F2" w:rsidRPr="00853139" w:rsidRDefault="001B50F2" w:rsidP="001B50F2">
      <w:pPr>
        <w:widowControl/>
        <w:suppressAutoHyphens w:val="0"/>
        <w:spacing w:after="200" w:line="276" w:lineRule="auto"/>
        <w:jc w:val="center"/>
        <w:rPr>
          <w:rFonts w:asciiTheme="minorHAnsi" w:hAnsiTheme="minorHAnsi" w:cstheme="minorHAnsi"/>
          <w:b/>
          <w:bCs/>
          <w:sz w:val="16"/>
          <w:szCs w:val="16"/>
        </w:rPr>
      </w:pPr>
    </w:p>
    <w:p w14:paraId="57E95F7E" w14:textId="77777777" w:rsidR="001B50F2" w:rsidRDefault="001B50F2" w:rsidP="001B50F2">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 xml:space="preserve">Email: </w:t>
      </w:r>
      <w:hyperlink r:id="rId8" w:history="1">
        <w:r w:rsidRPr="00A62A36">
          <w:rPr>
            <w:rStyle w:val="Hyperlink"/>
            <w:rFonts w:asciiTheme="minorHAnsi" w:hAnsiTheme="minorHAnsi" w:cstheme="minorHAnsi"/>
            <w:b/>
            <w:bCs/>
            <w:sz w:val="22"/>
            <w:szCs w:val="22"/>
          </w:rPr>
          <w:t>recruitment@galwaycity.ie</w:t>
        </w:r>
      </w:hyperlink>
    </w:p>
    <w:p w14:paraId="2F013925" w14:textId="77777777" w:rsidR="001B50F2" w:rsidRDefault="001B50F2" w:rsidP="001B50F2">
      <w:pPr>
        <w:widowControl/>
        <w:suppressAutoHyphens w:val="0"/>
        <w:jc w:val="center"/>
        <w:rPr>
          <w:rFonts w:asciiTheme="minorHAnsi" w:hAnsiTheme="minorHAnsi" w:cstheme="minorHAnsi"/>
          <w:b/>
          <w:bCs/>
          <w:sz w:val="22"/>
          <w:szCs w:val="22"/>
        </w:rPr>
      </w:pPr>
      <w:r>
        <w:rPr>
          <w:rFonts w:asciiTheme="minorHAnsi" w:hAnsiTheme="minorHAnsi" w:cstheme="minorHAnsi"/>
          <w:b/>
          <w:bCs/>
          <w:sz w:val="22"/>
          <w:szCs w:val="22"/>
        </w:rPr>
        <w:t>Telephone Number: 091-536596</w:t>
      </w:r>
    </w:p>
    <w:p w14:paraId="30F10FF4" w14:textId="77777777" w:rsidR="00014C11" w:rsidRDefault="00014C11" w:rsidP="00456D7A">
      <w:pPr>
        <w:tabs>
          <w:tab w:val="left" w:pos="748"/>
          <w:tab w:val="left" w:pos="3927"/>
        </w:tabs>
        <w:ind w:right="-327"/>
        <w:jc w:val="both"/>
        <w:rPr>
          <w:rFonts w:asciiTheme="minorHAnsi" w:hAnsiTheme="minorHAnsi" w:cstheme="minorHAnsi"/>
          <w:b/>
          <w:iCs/>
          <w:color w:val="C0504D"/>
          <w:sz w:val="28"/>
          <w:szCs w:val="28"/>
          <w:lang w:val="en-US"/>
        </w:rPr>
      </w:pPr>
    </w:p>
    <w:p w14:paraId="2035E84A" w14:textId="77777777" w:rsidR="00014C11" w:rsidRPr="007605F4" w:rsidRDefault="00014C11" w:rsidP="00456D7A">
      <w:pPr>
        <w:tabs>
          <w:tab w:val="left" w:pos="748"/>
          <w:tab w:val="left" w:pos="3927"/>
        </w:tabs>
        <w:ind w:right="-327"/>
        <w:jc w:val="both"/>
        <w:rPr>
          <w:rFonts w:asciiTheme="minorHAnsi" w:hAnsiTheme="minorHAnsi" w:cstheme="minorHAnsi"/>
          <w:b/>
          <w:iCs/>
          <w:color w:val="C0504D"/>
          <w:sz w:val="28"/>
          <w:szCs w:val="28"/>
          <w:lang w:val="en-US"/>
        </w:rPr>
      </w:pPr>
    </w:p>
    <w:p w14:paraId="24619020" w14:textId="77777777" w:rsidR="001A0609" w:rsidRPr="007605F4" w:rsidRDefault="001A0609" w:rsidP="00482D73">
      <w:pPr>
        <w:widowControl/>
        <w:suppressAutoHyphens w:val="0"/>
        <w:spacing w:after="200" w:line="276" w:lineRule="auto"/>
        <w:rPr>
          <w:rFonts w:asciiTheme="minorHAnsi" w:hAnsiTheme="minorHAnsi" w:cstheme="minorHAnsi"/>
          <w:b/>
          <w:bCs/>
          <w:sz w:val="22"/>
          <w:szCs w:val="22"/>
        </w:rPr>
      </w:pPr>
    </w:p>
    <w:p w14:paraId="4DE2D937" w14:textId="77777777" w:rsidR="00482D73" w:rsidRPr="007605F4" w:rsidRDefault="00482D73" w:rsidP="00482D73">
      <w:pPr>
        <w:pStyle w:val="BodyText"/>
        <w:jc w:val="both"/>
        <w:rPr>
          <w:rFonts w:asciiTheme="minorHAnsi" w:hAnsiTheme="minorHAnsi" w:cstheme="minorHAnsi"/>
          <w:sz w:val="22"/>
          <w:szCs w:val="22"/>
        </w:rPr>
      </w:pPr>
    </w:p>
    <w:p w14:paraId="12B3F8A9" w14:textId="77777777" w:rsidR="00482D73" w:rsidRDefault="00482D73" w:rsidP="00482D73">
      <w:pPr>
        <w:rPr>
          <w:rFonts w:asciiTheme="minorHAnsi" w:hAnsiTheme="minorHAnsi" w:cstheme="minorHAnsi"/>
          <w:sz w:val="22"/>
          <w:szCs w:val="22"/>
        </w:rPr>
      </w:pPr>
    </w:p>
    <w:p w14:paraId="338C7A4D" w14:textId="77777777" w:rsidR="00B82485" w:rsidRDefault="00B82485" w:rsidP="00482D73">
      <w:pPr>
        <w:rPr>
          <w:rFonts w:asciiTheme="minorHAnsi" w:hAnsiTheme="minorHAnsi" w:cstheme="minorHAnsi"/>
          <w:sz w:val="22"/>
          <w:szCs w:val="22"/>
        </w:rPr>
      </w:pPr>
    </w:p>
    <w:p w14:paraId="4368E8A7" w14:textId="77777777" w:rsidR="00B82485" w:rsidRPr="007605F4" w:rsidRDefault="00B82485" w:rsidP="00482D73">
      <w:pPr>
        <w:rPr>
          <w:rFonts w:asciiTheme="minorHAnsi" w:hAnsiTheme="minorHAnsi" w:cstheme="minorHAnsi"/>
          <w:sz w:val="22"/>
          <w:szCs w:val="22"/>
        </w:rPr>
      </w:pPr>
    </w:p>
    <w:p w14:paraId="1D573188" w14:textId="77777777" w:rsidR="00482D73" w:rsidRPr="007605F4" w:rsidRDefault="00C43E92" w:rsidP="00482D73">
      <w:pPr>
        <w:rPr>
          <w:rFonts w:asciiTheme="minorHAnsi" w:hAnsiTheme="minorHAnsi" w:cstheme="minorHAnsi"/>
          <w:sz w:val="22"/>
          <w:szCs w:val="22"/>
        </w:rPr>
      </w:pPr>
      <w:r w:rsidRPr="007605F4">
        <w:rPr>
          <w:rFonts w:asciiTheme="minorHAnsi" w:hAnsiTheme="minorHAnsi" w:cstheme="minorHAnsi"/>
          <w:noProof/>
          <w:sz w:val="22"/>
          <w:szCs w:val="22"/>
          <w:lang w:eastAsia="en-GB" w:bidi="ar-SA"/>
        </w:rPr>
        <mc:AlternateContent>
          <mc:Choice Requires="wps">
            <w:drawing>
              <wp:anchor distT="0" distB="0" distL="114935" distR="114935" simplePos="0" relativeHeight="251691008" behindDoc="0" locked="0" layoutInCell="1" allowOverlap="1" wp14:anchorId="57F36B25" wp14:editId="30625777">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6B237679" w14:textId="77777777" w:rsidR="00C732C5" w:rsidRPr="00482D73" w:rsidRDefault="00C732C5" w:rsidP="00EC77C7">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36B25" id="Text Box 119" o:spid="_x0000_s1027"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6B237679" w14:textId="77777777" w:rsidR="00C732C5" w:rsidRPr="00482D73" w:rsidRDefault="00C732C5" w:rsidP="00EC77C7">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49102648" w14:textId="77777777" w:rsidR="00591778" w:rsidRPr="004D385D" w:rsidRDefault="00ED0A48" w:rsidP="00591778">
      <w:pPr>
        <w:jc w:val="both"/>
        <w:rPr>
          <w:rFonts w:asciiTheme="minorHAnsi" w:hAnsiTheme="minorHAnsi" w:cstheme="minorHAnsi"/>
          <w:b/>
          <w:sz w:val="22"/>
          <w:szCs w:val="22"/>
          <w:u w:val="single"/>
        </w:rPr>
      </w:pPr>
      <w:r w:rsidRPr="007605F4">
        <w:rPr>
          <w:rFonts w:asciiTheme="minorHAnsi" w:hAnsiTheme="minorHAnsi" w:cstheme="minorHAnsi"/>
          <w:b/>
          <w:sz w:val="23"/>
          <w:szCs w:val="23"/>
        </w:rPr>
        <w:tab/>
      </w:r>
      <w:r w:rsidR="00591778" w:rsidRPr="004D385D">
        <w:rPr>
          <w:rFonts w:asciiTheme="minorHAnsi" w:hAnsiTheme="minorHAnsi" w:cstheme="minorHAnsi"/>
          <w:b/>
          <w:sz w:val="22"/>
          <w:szCs w:val="22"/>
          <w:u w:val="single"/>
        </w:rPr>
        <w:t xml:space="preserve">Please check the following points before </w:t>
      </w:r>
      <w:r w:rsidR="00591778">
        <w:rPr>
          <w:rFonts w:asciiTheme="minorHAnsi" w:hAnsiTheme="minorHAnsi" w:cstheme="minorHAnsi"/>
          <w:b/>
          <w:sz w:val="22"/>
          <w:szCs w:val="22"/>
          <w:u w:val="single"/>
        </w:rPr>
        <w:t>submitting the application</w:t>
      </w:r>
      <w:r w:rsidR="00591778" w:rsidRPr="004D385D">
        <w:rPr>
          <w:rFonts w:asciiTheme="minorHAnsi" w:hAnsiTheme="minorHAnsi" w:cstheme="minorHAnsi"/>
          <w:b/>
          <w:sz w:val="22"/>
          <w:szCs w:val="22"/>
          <w:u w:val="single"/>
        </w:rPr>
        <w:t xml:space="preserve"> form:  </w:t>
      </w:r>
    </w:p>
    <w:p w14:paraId="0B996A22" w14:textId="77777777" w:rsidR="00591778" w:rsidRPr="004D385D" w:rsidRDefault="00591778" w:rsidP="00591778">
      <w:pPr>
        <w:jc w:val="both"/>
        <w:rPr>
          <w:rFonts w:asciiTheme="minorHAnsi" w:hAnsiTheme="minorHAnsi" w:cstheme="minorHAnsi"/>
          <w:sz w:val="22"/>
          <w:szCs w:val="22"/>
        </w:rPr>
      </w:pPr>
    </w:p>
    <w:p w14:paraId="178942E4" w14:textId="77777777" w:rsidR="00591778" w:rsidRDefault="00591778" w:rsidP="00591778">
      <w:pPr>
        <w:ind w:left="1134"/>
        <w:jc w:val="both"/>
        <w:rPr>
          <w:rFonts w:asciiTheme="minorHAnsi" w:hAnsiTheme="minorHAnsi" w:cstheme="minorHAnsi"/>
          <w:sz w:val="23"/>
          <w:szCs w:val="23"/>
        </w:rPr>
      </w:pPr>
      <w:bookmarkStart w:id="2" w:name="_Hlk135745593"/>
    </w:p>
    <w:p w14:paraId="07D7E293" w14:textId="77777777" w:rsidR="00591778" w:rsidRDefault="00591778" w:rsidP="00591778">
      <w:pPr>
        <w:numPr>
          <w:ilvl w:val="0"/>
          <w:numId w:val="48"/>
        </w:numPr>
        <w:tabs>
          <w:tab w:val="clear" w:pos="720"/>
          <w:tab w:val="num" w:pos="1134"/>
        </w:tabs>
        <w:ind w:left="1134" w:hanging="425"/>
        <w:jc w:val="both"/>
        <w:rPr>
          <w:rFonts w:asciiTheme="minorHAnsi" w:hAnsiTheme="minorHAnsi" w:cstheme="minorHAnsi"/>
          <w:sz w:val="23"/>
          <w:szCs w:val="23"/>
        </w:rPr>
      </w:pPr>
      <w:r w:rsidRPr="00AF0A39">
        <w:rPr>
          <w:rFonts w:asciiTheme="minorHAnsi" w:hAnsiTheme="minorHAnsi" w:cstheme="minorHAnsi"/>
          <w:bCs/>
          <w:sz w:val="22"/>
          <w:szCs w:val="22"/>
        </w:rPr>
        <w:t>You have fully completed all questions in Section 1 &amp; 2 of the Application form.</w:t>
      </w:r>
      <w:r w:rsidRPr="00AF0A39">
        <w:rPr>
          <w:rFonts w:asciiTheme="minorHAnsi" w:hAnsiTheme="minorHAnsi" w:cstheme="minorHAnsi"/>
          <w:sz w:val="22"/>
          <w:szCs w:val="22"/>
        </w:rPr>
        <w:t xml:space="preserve"> Any </w:t>
      </w:r>
      <w:r w:rsidRPr="00AF0A39">
        <w:rPr>
          <w:rFonts w:asciiTheme="minorHAnsi" w:hAnsiTheme="minorHAnsi" w:cstheme="minorHAnsi"/>
          <w:b/>
          <w:sz w:val="22"/>
          <w:szCs w:val="22"/>
          <w:u w:val="single"/>
        </w:rPr>
        <w:t>incomplete applications</w:t>
      </w:r>
      <w:r w:rsidRPr="00AF0A39">
        <w:rPr>
          <w:rFonts w:asciiTheme="minorHAnsi" w:hAnsiTheme="minorHAnsi" w:cstheme="minorHAnsi"/>
          <w:sz w:val="22"/>
          <w:szCs w:val="22"/>
        </w:rPr>
        <w:t xml:space="preserve"> will be returned as </w:t>
      </w:r>
      <w:r w:rsidRPr="00AF0A39">
        <w:rPr>
          <w:rFonts w:asciiTheme="minorHAnsi" w:hAnsiTheme="minorHAnsi" w:cstheme="minorHAnsi"/>
          <w:b/>
          <w:sz w:val="22"/>
          <w:szCs w:val="22"/>
          <w:u w:val="single"/>
        </w:rPr>
        <w:t>invalid</w:t>
      </w:r>
      <w:r w:rsidRPr="00AF0A39">
        <w:rPr>
          <w:rFonts w:asciiTheme="minorHAnsi" w:hAnsiTheme="minorHAnsi" w:cstheme="minorHAnsi"/>
          <w:sz w:val="22"/>
          <w:szCs w:val="22"/>
        </w:rPr>
        <w:t xml:space="preserve"> after the closing date and will not be included in the competition</w:t>
      </w:r>
      <w:r>
        <w:rPr>
          <w:rFonts w:asciiTheme="minorHAnsi" w:hAnsiTheme="minorHAnsi" w:cstheme="minorHAnsi"/>
          <w:sz w:val="23"/>
          <w:szCs w:val="23"/>
        </w:rPr>
        <w:t>.</w:t>
      </w:r>
    </w:p>
    <w:p w14:paraId="001BC84B" w14:textId="77777777" w:rsidR="00591778" w:rsidRDefault="00591778" w:rsidP="00591778">
      <w:pPr>
        <w:ind w:left="1134"/>
        <w:jc w:val="both"/>
        <w:rPr>
          <w:rFonts w:asciiTheme="minorHAnsi" w:hAnsiTheme="minorHAnsi" w:cstheme="minorHAnsi"/>
          <w:sz w:val="23"/>
          <w:szCs w:val="23"/>
        </w:rPr>
      </w:pPr>
    </w:p>
    <w:p w14:paraId="44DFA323" w14:textId="4264514A" w:rsidR="00591778" w:rsidRPr="0038240D" w:rsidRDefault="00591778" w:rsidP="00591778">
      <w:pPr>
        <w:pStyle w:val="ListParagraph"/>
        <w:numPr>
          <w:ilvl w:val="0"/>
          <w:numId w:val="50"/>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3"/>
          <w:szCs w:val="23"/>
        </w:rPr>
        <w:t xml:space="preserve">The completed application form, along with scanned copies of relevant Educational Qualifications must be submitted via email to </w:t>
      </w:r>
      <w:hyperlink r:id="rId9" w:history="1">
        <w:r w:rsidRPr="00AF0A39">
          <w:rPr>
            <w:rStyle w:val="Hyperlink"/>
            <w:rFonts w:asciiTheme="minorHAnsi" w:hAnsiTheme="minorHAnsi" w:cstheme="minorHAnsi"/>
            <w:sz w:val="23"/>
            <w:szCs w:val="23"/>
          </w:rPr>
          <w:t>recruitment@galwaycity.ie</w:t>
        </w:r>
      </w:hyperlink>
      <w:r w:rsidRPr="00AF0A39">
        <w:rPr>
          <w:rFonts w:asciiTheme="minorHAnsi" w:hAnsiTheme="minorHAnsi" w:cstheme="minorHAnsi"/>
          <w:sz w:val="23"/>
          <w:szCs w:val="23"/>
        </w:rPr>
        <w:t xml:space="preserve">  as </w:t>
      </w:r>
      <w:r w:rsidRPr="00AF0A39">
        <w:rPr>
          <w:rFonts w:asciiTheme="minorHAnsi" w:hAnsiTheme="minorHAnsi" w:cstheme="minorHAnsi"/>
          <w:b/>
          <w:sz w:val="23"/>
          <w:szCs w:val="23"/>
          <w:u w:val="single"/>
        </w:rPr>
        <w:t>ONE SINGLE</w:t>
      </w:r>
      <w:r w:rsidRPr="00AF0A39">
        <w:rPr>
          <w:rFonts w:asciiTheme="minorHAnsi" w:hAnsiTheme="minorHAnsi" w:cstheme="minorHAnsi"/>
          <w:sz w:val="23"/>
          <w:szCs w:val="23"/>
        </w:rPr>
        <w:t xml:space="preserve"> attachment (not individual scanned documents) by</w:t>
      </w:r>
      <w:r w:rsidRPr="00AF0A39">
        <w:rPr>
          <w:rFonts w:asciiTheme="minorHAnsi" w:hAnsiTheme="minorHAnsi" w:cstheme="minorHAnsi"/>
          <w:b/>
          <w:sz w:val="23"/>
          <w:szCs w:val="23"/>
          <w:u w:val="single"/>
        </w:rPr>
        <w:t xml:space="preserve"> </w:t>
      </w:r>
      <w:r w:rsidR="00FC68D7" w:rsidRPr="00F27742">
        <w:rPr>
          <w:rFonts w:asciiTheme="minorHAnsi" w:hAnsiTheme="minorHAnsi" w:cstheme="minorHAnsi"/>
          <w:b/>
          <w:bCs/>
          <w:iCs/>
          <w:szCs w:val="24"/>
        </w:rPr>
        <w:t>4.00 p.m. Monday, 3</w:t>
      </w:r>
      <w:r w:rsidR="00FC68D7" w:rsidRPr="00F27742">
        <w:rPr>
          <w:rFonts w:asciiTheme="minorHAnsi" w:hAnsiTheme="minorHAnsi" w:cstheme="minorHAnsi"/>
          <w:b/>
          <w:bCs/>
          <w:iCs/>
          <w:szCs w:val="24"/>
          <w:vertAlign w:val="superscript"/>
        </w:rPr>
        <w:t>rd</w:t>
      </w:r>
      <w:r w:rsidR="00FC68D7" w:rsidRPr="00F27742">
        <w:rPr>
          <w:rFonts w:asciiTheme="minorHAnsi" w:hAnsiTheme="minorHAnsi" w:cstheme="minorHAnsi"/>
          <w:b/>
          <w:bCs/>
          <w:iCs/>
          <w:szCs w:val="24"/>
        </w:rPr>
        <w:t xml:space="preserve"> July 2023</w:t>
      </w:r>
      <w:r w:rsidRPr="00AF0A39">
        <w:rPr>
          <w:rFonts w:asciiTheme="minorHAnsi" w:hAnsiTheme="minorHAnsi" w:cstheme="minorHAnsi"/>
          <w:b/>
          <w:color w:val="C00000"/>
          <w:sz w:val="23"/>
          <w:szCs w:val="23"/>
        </w:rPr>
        <w:t xml:space="preserve">.  </w:t>
      </w:r>
    </w:p>
    <w:p w14:paraId="528250E7" w14:textId="77777777" w:rsidR="00591778" w:rsidRPr="00B96927" w:rsidRDefault="00591778" w:rsidP="00591778">
      <w:pPr>
        <w:pStyle w:val="ListParagraph"/>
        <w:ind w:left="1134"/>
        <w:jc w:val="both"/>
        <w:rPr>
          <w:rFonts w:asciiTheme="minorHAnsi" w:hAnsiTheme="minorHAnsi" w:cstheme="minorHAnsi"/>
          <w:sz w:val="22"/>
          <w:szCs w:val="22"/>
        </w:rPr>
      </w:pPr>
    </w:p>
    <w:p w14:paraId="36EE3291" w14:textId="42312857" w:rsidR="00591778" w:rsidRPr="001138FE" w:rsidRDefault="00591778" w:rsidP="001138FE">
      <w:pPr>
        <w:pStyle w:val="ListParagraph"/>
        <w:numPr>
          <w:ilvl w:val="0"/>
          <w:numId w:val="50"/>
        </w:numPr>
        <w:tabs>
          <w:tab w:val="num" w:pos="1134"/>
        </w:tabs>
        <w:spacing w:line="360" w:lineRule="auto"/>
        <w:ind w:left="-23" w:right="-765" w:firstLine="732"/>
        <w:jc w:val="both"/>
        <w:rPr>
          <w:rFonts w:asciiTheme="minorHAnsi" w:hAnsiTheme="minorHAnsi" w:cstheme="minorHAnsi"/>
        </w:rPr>
      </w:pPr>
      <w:r w:rsidRPr="001138FE">
        <w:rPr>
          <w:rFonts w:asciiTheme="minorHAnsi" w:hAnsiTheme="minorHAnsi" w:cstheme="minorHAnsi"/>
          <w:b/>
          <w:szCs w:val="24"/>
        </w:rPr>
        <w:t xml:space="preserve">The subject bar of email application states: </w:t>
      </w:r>
      <w:r w:rsidRPr="001138FE">
        <w:rPr>
          <w:rFonts w:asciiTheme="minorHAnsi" w:hAnsiTheme="minorHAnsi" w:cstheme="minorHAnsi"/>
          <w:b/>
          <w:color w:val="C0504D"/>
        </w:rPr>
        <w:t xml:space="preserve">“G.I.S. ANALYST / DEVELOPER” </w:t>
      </w:r>
      <w:r w:rsidR="001138FE" w:rsidRPr="001138FE">
        <w:rPr>
          <w:rFonts w:asciiTheme="minorHAnsi" w:hAnsiTheme="minorHAnsi" w:cstheme="minorHAnsi"/>
          <w:b/>
          <w:color w:val="C0504D"/>
        </w:rPr>
        <w:t>–</w:t>
      </w:r>
      <w:r w:rsidRPr="001138FE">
        <w:rPr>
          <w:rFonts w:asciiTheme="minorHAnsi" w:hAnsiTheme="minorHAnsi" w:cstheme="minorHAnsi"/>
          <w:b/>
          <w:color w:val="C0504D"/>
        </w:rPr>
        <w:t xml:space="preserve"> Application Form”</w:t>
      </w:r>
    </w:p>
    <w:p w14:paraId="6B16C81A" w14:textId="77777777" w:rsidR="00591778" w:rsidRDefault="00591778" w:rsidP="00591778">
      <w:pPr>
        <w:ind w:left="1134"/>
        <w:jc w:val="both"/>
        <w:rPr>
          <w:rFonts w:asciiTheme="minorHAnsi" w:hAnsiTheme="minorHAnsi" w:cstheme="minorHAnsi"/>
          <w:sz w:val="23"/>
          <w:szCs w:val="23"/>
        </w:rPr>
      </w:pPr>
    </w:p>
    <w:p w14:paraId="64078F12" w14:textId="77777777" w:rsidR="00591778" w:rsidRDefault="00591778" w:rsidP="00591778">
      <w:pPr>
        <w:numPr>
          <w:ilvl w:val="0"/>
          <w:numId w:val="48"/>
        </w:numPr>
        <w:tabs>
          <w:tab w:val="clear" w:pos="720"/>
          <w:tab w:val="num" w:pos="1134"/>
        </w:tabs>
        <w:ind w:left="1134" w:hanging="425"/>
        <w:jc w:val="both"/>
        <w:rPr>
          <w:rFonts w:asciiTheme="minorHAnsi" w:hAnsiTheme="minorHAnsi" w:cstheme="minorHAnsi"/>
          <w:sz w:val="23"/>
          <w:szCs w:val="23"/>
        </w:rPr>
      </w:pPr>
      <w:r>
        <w:rPr>
          <w:rFonts w:asciiTheme="minorHAnsi" w:hAnsiTheme="minorHAnsi" w:cstheme="minorHAnsi"/>
          <w:sz w:val="23"/>
          <w:szCs w:val="23"/>
        </w:rPr>
        <w:t>Your</w:t>
      </w:r>
      <w:r w:rsidRPr="00EA2E88">
        <w:rPr>
          <w:rFonts w:asciiTheme="minorHAnsi" w:hAnsiTheme="minorHAnsi" w:cstheme="minorHAnsi"/>
          <w:sz w:val="23"/>
          <w:szCs w:val="23"/>
        </w:rPr>
        <w:t xml:space="preserve"> </w:t>
      </w:r>
      <w:r>
        <w:rPr>
          <w:rFonts w:asciiTheme="minorHAnsi" w:hAnsiTheme="minorHAnsi" w:cstheme="minorHAnsi"/>
          <w:sz w:val="23"/>
          <w:szCs w:val="23"/>
        </w:rPr>
        <w:t>application</w:t>
      </w:r>
      <w:r w:rsidRPr="00EA2E88">
        <w:rPr>
          <w:rFonts w:asciiTheme="minorHAnsi" w:hAnsiTheme="minorHAnsi" w:cstheme="minorHAnsi"/>
          <w:sz w:val="23"/>
          <w:szCs w:val="23"/>
        </w:rPr>
        <w:t xml:space="preserve"> is completed in </w:t>
      </w:r>
      <w:r w:rsidRPr="00EA2E88">
        <w:rPr>
          <w:rFonts w:asciiTheme="minorHAnsi" w:hAnsiTheme="minorHAnsi" w:cstheme="minorHAnsi"/>
          <w:b/>
          <w:sz w:val="23"/>
          <w:szCs w:val="23"/>
          <w:u w:val="single"/>
        </w:rPr>
        <w:t>typed format</w:t>
      </w:r>
      <w:r w:rsidRPr="00BC728E">
        <w:rPr>
          <w:rFonts w:asciiTheme="minorHAnsi" w:hAnsiTheme="minorHAnsi" w:cstheme="minorHAnsi"/>
          <w:sz w:val="23"/>
          <w:szCs w:val="23"/>
        </w:rPr>
        <w:t xml:space="preserve"> </w:t>
      </w:r>
      <w:r w:rsidRPr="00EA2E88">
        <w:rPr>
          <w:rFonts w:asciiTheme="minorHAnsi" w:hAnsiTheme="minorHAnsi" w:cstheme="minorHAnsi"/>
          <w:sz w:val="23"/>
          <w:szCs w:val="23"/>
        </w:rPr>
        <w:t>on the formal application form</w:t>
      </w:r>
      <w:r>
        <w:rPr>
          <w:rFonts w:asciiTheme="minorHAnsi" w:hAnsiTheme="minorHAnsi" w:cstheme="minorHAnsi"/>
          <w:sz w:val="23"/>
          <w:szCs w:val="23"/>
        </w:rPr>
        <w:t xml:space="preserve"> </w:t>
      </w:r>
      <w:r w:rsidRPr="00AF0A39">
        <w:rPr>
          <w:rFonts w:asciiTheme="minorHAnsi" w:hAnsiTheme="minorHAnsi" w:cstheme="minorHAnsi"/>
          <w:b/>
          <w:bCs/>
          <w:sz w:val="23"/>
          <w:szCs w:val="23"/>
          <w:u w:val="single"/>
        </w:rPr>
        <w:t>only.</w:t>
      </w:r>
      <w:r w:rsidRPr="00EA2E88">
        <w:rPr>
          <w:rFonts w:asciiTheme="minorHAnsi" w:hAnsiTheme="minorHAnsi" w:cstheme="minorHAnsi"/>
          <w:sz w:val="23"/>
          <w:szCs w:val="23"/>
        </w:rPr>
        <w:t xml:space="preserve"> Additional information via Curriculum Vitae </w:t>
      </w:r>
      <w:r w:rsidRPr="00EA2E88">
        <w:rPr>
          <w:rFonts w:asciiTheme="minorHAnsi" w:hAnsiTheme="minorHAnsi" w:cstheme="minorHAnsi"/>
          <w:b/>
          <w:sz w:val="23"/>
          <w:szCs w:val="23"/>
        </w:rPr>
        <w:t>will not</w:t>
      </w:r>
      <w:r w:rsidRPr="00EA2E88">
        <w:rPr>
          <w:rFonts w:asciiTheme="minorHAnsi" w:hAnsiTheme="minorHAnsi" w:cstheme="minorHAnsi"/>
          <w:sz w:val="23"/>
          <w:szCs w:val="23"/>
        </w:rPr>
        <w:t xml:space="preserve"> be considered.  </w:t>
      </w:r>
    </w:p>
    <w:p w14:paraId="110888AC" w14:textId="77777777" w:rsidR="00591778" w:rsidRPr="00AF0A39" w:rsidRDefault="00591778" w:rsidP="00591778">
      <w:pPr>
        <w:pStyle w:val="ListParagraph"/>
        <w:rPr>
          <w:rFonts w:asciiTheme="minorHAnsi" w:hAnsiTheme="minorHAnsi" w:cstheme="minorHAnsi"/>
          <w:sz w:val="22"/>
          <w:szCs w:val="22"/>
        </w:rPr>
      </w:pPr>
    </w:p>
    <w:p w14:paraId="0F6FEDE1" w14:textId="77777777" w:rsidR="00591778" w:rsidRDefault="00591778" w:rsidP="00591778">
      <w:pPr>
        <w:pStyle w:val="ListParagraph"/>
        <w:numPr>
          <w:ilvl w:val="0"/>
          <w:numId w:val="50"/>
        </w:numPr>
        <w:tabs>
          <w:tab w:val="num" w:pos="1134"/>
        </w:tabs>
        <w:ind w:left="1134" w:hanging="425"/>
        <w:jc w:val="both"/>
        <w:rPr>
          <w:rFonts w:asciiTheme="minorHAnsi" w:hAnsiTheme="minorHAnsi" w:cstheme="minorHAnsi"/>
          <w:sz w:val="22"/>
          <w:szCs w:val="22"/>
        </w:rPr>
      </w:pPr>
      <w:r w:rsidRPr="00AF0A39">
        <w:rPr>
          <w:rFonts w:asciiTheme="minorHAnsi" w:hAnsiTheme="minorHAnsi" w:cstheme="minorHAnsi"/>
          <w:sz w:val="22"/>
          <w:szCs w:val="22"/>
        </w:rPr>
        <w:t>You have attached copies of the relevant educational qualifications to your submission</w:t>
      </w:r>
      <w:bookmarkEnd w:id="2"/>
      <w:r>
        <w:rPr>
          <w:rFonts w:asciiTheme="minorHAnsi" w:hAnsiTheme="minorHAnsi" w:cstheme="minorHAnsi"/>
          <w:sz w:val="22"/>
          <w:szCs w:val="22"/>
        </w:rPr>
        <w:t>.</w:t>
      </w:r>
    </w:p>
    <w:p w14:paraId="5405777A" w14:textId="77777777" w:rsidR="00591778" w:rsidRPr="0038240D" w:rsidRDefault="00591778" w:rsidP="00591778">
      <w:pPr>
        <w:pStyle w:val="ListParagraph"/>
        <w:ind w:left="1134"/>
        <w:jc w:val="both"/>
        <w:rPr>
          <w:rFonts w:asciiTheme="minorHAnsi" w:hAnsiTheme="minorHAnsi" w:cstheme="minorHAnsi"/>
          <w:b/>
          <w:bCs/>
          <w:sz w:val="22"/>
          <w:szCs w:val="22"/>
        </w:rPr>
      </w:pPr>
      <w:r w:rsidRPr="0038240D">
        <w:rPr>
          <w:rFonts w:asciiTheme="minorHAnsi" w:hAnsiTheme="minorHAnsi" w:cstheme="minorHAnsi"/>
          <w:b/>
          <w:bCs/>
          <w:sz w:val="22"/>
          <w:szCs w:val="22"/>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0C559A3" w14:textId="77777777" w:rsidR="00591778" w:rsidRDefault="00591778" w:rsidP="00591778">
      <w:pPr>
        <w:pStyle w:val="ListParagraph"/>
        <w:ind w:left="1134"/>
        <w:jc w:val="both"/>
        <w:rPr>
          <w:rFonts w:asciiTheme="minorHAnsi" w:hAnsiTheme="minorHAnsi" w:cstheme="minorHAnsi"/>
          <w:sz w:val="22"/>
          <w:szCs w:val="22"/>
        </w:rPr>
      </w:pPr>
    </w:p>
    <w:p w14:paraId="1629EBB3" w14:textId="77777777" w:rsidR="00591778" w:rsidRPr="00591778" w:rsidRDefault="00591778" w:rsidP="00591778">
      <w:pPr>
        <w:pStyle w:val="ListParagraph"/>
        <w:numPr>
          <w:ilvl w:val="0"/>
          <w:numId w:val="50"/>
        </w:numPr>
        <w:tabs>
          <w:tab w:val="num" w:pos="1134"/>
        </w:tabs>
        <w:ind w:left="1134" w:hanging="425"/>
        <w:jc w:val="both"/>
        <w:rPr>
          <w:rFonts w:asciiTheme="minorHAnsi" w:hAnsiTheme="minorHAnsi" w:cstheme="minorHAnsi"/>
          <w:sz w:val="22"/>
          <w:szCs w:val="22"/>
        </w:rPr>
      </w:pPr>
      <w:r w:rsidRPr="005401EC">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bookmarkStart w:id="3" w:name="_Hlk135745719"/>
    </w:p>
    <w:p w14:paraId="04F65578" w14:textId="77777777" w:rsidR="00591778" w:rsidRPr="00591778" w:rsidRDefault="00591778" w:rsidP="00591778">
      <w:pPr>
        <w:pStyle w:val="ListParagraph"/>
        <w:ind w:left="1134"/>
        <w:jc w:val="both"/>
        <w:rPr>
          <w:rFonts w:asciiTheme="minorHAnsi" w:hAnsiTheme="minorHAnsi" w:cstheme="minorHAnsi"/>
          <w:sz w:val="22"/>
          <w:szCs w:val="22"/>
        </w:rPr>
      </w:pPr>
    </w:p>
    <w:p w14:paraId="7C963C92" w14:textId="77777777" w:rsidR="00591778" w:rsidRPr="00591778" w:rsidRDefault="00591778" w:rsidP="00591778">
      <w:pPr>
        <w:pStyle w:val="ListParagraph"/>
        <w:numPr>
          <w:ilvl w:val="0"/>
          <w:numId w:val="50"/>
        </w:numPr>
        <w:tabs>
          <w:tab w:val="num" w:pos="1134"/>
        </w:tabs>
        <w:ind w:left="1134" w:hanging="425"/>
        <w:jc w:val="both"/>
        <w:rPr>
          <w:rFonts w:asciiTheme="minorHAnsi" w:hAnsiTheme="minorHAnsi" w:cstheme="minorHAnsi"/>
          <w:sz w:val="22"/>
          <w:szCs w:val="22"/>
        </w:rPr>
      </w:pPr>
      <w:r w:rsidRPr="00591778">
        <w:rPr>
          <w:rFonts w:asciiTheme="minorHAnsi" w:hAnsiTheme="minorHAnsi" w:cstheme="minorHAnsi"/>
          <w:bCs/>
          <w:sz w:val="23"/>
          <w:szCs w:val="23"/>
        </w:rPr>
        <w:t xml:space="preserve">Please note that a previous submission of relevant Education Qualifications and Driving Licence to this office will not suffice as fulfilling the current application requirements. </w:t>
      </w:r>
    </w:p>
    <w:p w14:paraId="2A9E98B6" w14:textId="77777777" w:rsidR="00591778" w:rsidRPr="00591778" w:rsidRDefault="00591778" w:rsidP="00591778">
      <w:pPr>
        <w:pStyle w:val="ListParagraph"/>
        <w:rPr>
          <w:rFonts w:asciiTheme="minorHAnsi" w:hAnsiTheme="minorHAnsi" w:cstheme="minorHAnsi"/>
          <w:sz w:val="23"/>
          <w:szCs w:val="23"/>
        </w:rPr>
      </w:pPr>
    </w:p>
    <w:p w14:paraId="390C793D" w14:textId="77777777" w:rsidR="00591778" w:rsidRPr="00591778" w:rsidRDefault="00591778" w:rsidP="00591778">
      <w:pPr>
        <w:pStyle w:val="ListParagraph"/>
        <w:numPr>
          <w:ilvl w:val="0"/>
          <w:numId w:val="50"/>
        </w:numPr>
        <w:tabs>
          <w:tab w:val="num" w:pos="1134"/>
        </w:tabs>
        <w:ind w:left="1134" w:hanging="425"/>
        <w:jc w:val="both"/>
        <w:rPr>
          <w:rFonts w:asciiTheme="minorHAnsi" w:hAnsiTheme="minorHAnsi" w:cstheme="minorHAnsi"/>
          <w:sz w:val="22"/>
          <w:szCs w:val="22"/>
        </w:rPr>
      </w:pPr>
      <w:r w:rsidRPr="00591778">
        <w:rPr>
          <w:rFonts w:asciiTheme="minorHAnsi" w:hAnsiTheme="minorHAnsi" w:cstheme="minorHAnsi"/>
          <w:sz w:val="23"/>
          <w:szCs w:val="23"/>
        </w:rPr>
        <w:t xml:space="preserve">Please notify the Human Resources Department of any change of contact details.  </w:t>
      </w:r>
    </w:p>
    <w:p w14:paraId="2E93F1F4" w14:textId="77777777" w:rsidR="00591778" w:rsidRPr="00591778" w:rsidRDefault="00591778" w:rsidP="00591778">
      <w:pPr>
        <w:pStyle w:val="ListParagraph"/>
        <w:rPr>
          <w:rFonts w:asciiTheme="minorHAnsi" w:hAnsiTheme="minorHAnsi" w:cstheme="minorHAnsi"/>
          <w:sz w:val="22"/>
          <w:szCs w:val="22"/>
        </w:rPr>
      </w:pPr>
    </w:p>
    <w:p w14:paraId="6BE47328" w14:textId="764B125D" w:rsidR="00553C47" w:rsidRPr="00591778" w:rsidRDefault="00591778" w:rsidP="00591778">
      <w:pPr>
        <w:pStyle w:val="ListParagraph"/>
        <w:numPr>
          <w:ilvl w:val="0"/>
          <w:numId w:val="50"/>
        </w:numPr>
        <w:tabs>
          <w:tab w:val="num" w:pos="1134"/>
        </w:tabs>
        <w:ind w:left="1134" w:hanging="425"/>
        <w:jc w:val="both"/>
        <w:rPr>
          <w:rFonts w:asciiTheme="minorHAnsi" w:hAnsiTheme="minorHAnsi" w:cstheme="minorHAnsi"/>
          <w:sz w:val="22"/>
          <w:szCs w:val="22"/>
        </w:rPr>
      </w:pPr>
      <w:r w:rsidRPr="00591778">
        <w:rPr>
          <w:rFonts w:asciiTheme="minorHAnsi" w:hAnsiTheme="minorHAnsi" w:cstheme="minorHAnsi"/>
          <w:sz w:val="22"/>
          <w:szCs w:val="22"/>
        </w:rPr>
        <w:t xml:space="preserve">Candidates should allow sufficient time to ensure email delivery is </w:t>
      </w:r>
      <w:r w:rsidRPr="00591778">
        <w:rPr>
          <w:rFonts w:asciiTheme="minorHAnsi" w:hAnsiTheme="minorHAnsi" w:cstheme="minorHAnsi"/>
          <w:sz w:val="22"/>
          <w:szCs w:val="22"/>
          <w:u w:val="single"/>
        </w:rPr>
        <w:t>no later</w:t>
      </w:r>
      <w:r w:rsidRPr="00591778">
        <w:rPr>
          <w:rFonts w:asciiTheme="minorHAnsi" w:hAnsiTheme="minorHAnsi" w:cstheme="minorHAnsi"/>
          <w:sz w:val="22"/>
          <w:szCs w:val="22"/>
        </w:rPr>
        <w:t xml:space="preserve"> than the latest time for acceptance.  The responsibility rests with the applicant to ensure the application form, in full, is </w:t>
      </w:r>
      <w:r w:rsidRPr="00591778">
        <w:rPr>
          <w:rFonts w:asciiTheme="minorHAnsi" w:hAnsiTheme="minorHAnsi" w:cstheme="minorHAnsi"/>
          <w:sz w:val="22"/>
          <w:szCs w:val="22"/>
          <w:u w:val="single"/>
        </w:rPr>
        <w:t>received</w:t>
      </w:r>
      <w:r w:rsidRPr="00591778">
        <w:rPr>
          <w:rFonts w:asciiTheme="minorHAnsi" w:hAnsiTheme="minorHAnsi" w:cstheme="minorHAnsi"/>
          <w:sz w:val="22"/>
          <w:szCs w:val="22"/>
        </w:rPr>
        <w:t xml:space="preserve"> on time by the Human Resources Department, Galway City Council </w:t>
      </w:r>
      <w:r w:rsidRPr="00591778">
        <w:rPr>
          <w:rFonts w:asciiTheme="minorHAnsi" w:hAnsiTheme="minorHAnsi" w:cstheme="minorHAnsi"/>
          <w:sz w:val="23"/>
          <w:szCs w:val="23"/>
        </w:rPr>
        <w:t xml:space="preserve">to </w:t>
      </w:r>
      <w:hyperlink r:id="rId10" w:history="1">
        <w:r w:rsidRPr="00591778">
          <w:rPr>
            <w:rStyle w:val="Hyperlink"/>
            <w:rFonts w:asciiTheme="minorHAnsi" w:hAnsiTheme="minorHAnsi" w:cstheme="minorHAnsi"/>
            <w:sz w:val="23"/>
            <w:szCs w:val="23"/>
          </w:rPr>
          <w:t>recruitment@galwaycity.ie</w:t>
        </w:r>
      </w:hyperlink>
      <w:bookmarkEnd w:id="3"/>
    </w:p>
    <w:p w14:paraId="2CAA75AC" w14:textId="77777777" w:rsidR="00193EB2" w:rsidRDefault="00193EB2" w:rsidP="00553C47">
      <w:pPr>
        <w:ind w:left="720"/>
        <w:jc w:val="both"/>
        <w:rPr>
          <w:rFonts w:asciiTheme="minorHAnsi" w:hAnsiTheme="minorHAnsi" w:cstheme="minorHAnsi"/>
          <w:sz w:val="23"/>
          <w:szCs w:val="23"/>
        </w:rPr>
      </w:pPr>
    </w:p>
    <w:p w14:paraId="656F28FC" w14:textId="77777777" w:rsidR="00193EB2" w:rsidRDefault="00193EB2" w:rsidP="00553C47">
      <w:pPr>
        <w:ind w:left="720"/>
        <w:jc w:val="both"/>
        <w:rPr>
          <w:rFonts w:asciiTheme="minorHAnsi" w:hAnsiTheme="minorHAnsi" w:cstheme="minorHAnsi"/>
          <w:sz w:val="23"/>
          <w:szCs w:val="23"/>
        </w:rPr>
      </w:pPr>
    </w:p>
    <w:p w14:paraId="0CA6981F" w14:textId="77777777" w:rsidR="00193EB2" w:rsidRDefault="00193EB2" w:rsidP="00553C47">
      <w:pPr>
        <w:ind w:left="720"/>
        <w:jc w:val="both"/>
        <w:rPr>
          <w:rFonts w:asciiTheme="minorHAnsi" w:hAnsiTheme="minorHAnsi" w:cstheme="minorHAnsi"/>
          <w:sz w:val="23"/>
          <w:szCs w:val="23"/>
        </w:rPr>
      </w:pPr>
    </w:p>
    <w:p w14:paraId="5BC74F16" w14:textId="77777777" w:rsidR="00193EB2" w:rsidRDefault="00193EB2" w:rsidP="00553C47">
      <w:pPr>
        <w:ind w:left="720"/>
        <w:jc w:val="both"/>
        <w:rPr>
          <w:rFonts w:asciiTheme="minorHAnsi" w:hAnsiTheme="minorHAnsi" w:cstheme="minorHAnsi"/>
          <w:sz w:val="23"/>
          <w:szCs w:val="23"/>
        </w:rPr>
      </w:pPr>
    </w:p>
    <w:p w14:paraId="11108629" w14:textId="77777777" w:rsidR="00B82485" w:rsidRDefault="00B82485" w:rsidP="00553C47">
      <w:pPr>
        <w:ind w:left="720"/>
        <w:jc w:val="both"/>
        <w:rPr>
          <w:rFonts w:asciiTheme="minorHAnsi" w:hAnsiTheme="minorHAnsi" w:cstheme="minorHAnsi"/>
          <w:sz w:val="23"/>
          <w:szCs w:val="23"/>
        </w:rPr>
      </w:pPr>
    </w:p>
    <w:p w14:paraId="4E6F4D41" w14:textId="77777777" w:rsidR="00B82485" w:rsidRDefault="00B82485" w:rsidP="00553C47">
      <w:pPr>
        <w:ind w:left="720"/>
        <w:jc w:val="both"/>
        <w:rPr>
          <w:rFonts w:asciiTheme="minorHAnsi" w:hAnsiTheme="minorHAnsi" w:cstheme="minorHAnsi"/>
          <w:sz w:val="23"/>
          <w:szCs w:val="23"/>
        </w:rPr>
      </w:pPr>
    </w:p>
    <w:p w14:paraId="7BA8B16D" w14:textId="77777777" w:rsidR="00193EB2" w:rsidRDefault="00193EB2" w:rsidP="00553C47">
      <w:pPr>
        <w:ind w:left="720"/>
        <w:jc w:val="both"/>
        <w:rPr>
          <w:rFonts w:asciiTheme="minorHAnsi" w:hAnsiTheme="minorHAnsi" w:cstheme="minorHAnsi"/>
          <w:sz w:val="23"/>
          <w:szCs w:val="23"/>
        </w:rPr>
      </w:pPr>
    </w:p>
    <w:p w14:paraId="0074A584" w14:textId="77777777" w:rsidR="00193EB2" w:rsidRDefault="00193EB2" w:rsidP="00553C47">
      <w:pPr>
        <w:ind w:left="720"/>
        <w:jc w:val="both"/>
        <w:rPr>
          <w:rFonts w:asciiTheme="minorHAnsi" w:hAnsiTheme="minorHAnsi" w:cstheme="minorHAnsi"/>
          <w:sz w:val="23"/>
          <w:szCs w:val="23"/>
        </w:rPr>
      </w:pPr>
    </w:p>
    <w:p w14:paraId="5DF9D977" w14:textId="77777777" w:rsidR="00193EB2" w:rsidRPr="007605F4" w:rsidRDefault="00193EB2" w:rsidP="00553C47">
      <w:pPr>
        <w:ind w:left="720"/>
        <w:jc w:val="both"/>
        <w:rPr>
          <w:rFonts w:asciiTheme="minorHAnsi" w:hAnsiTheme="minorHAnsi" w:cstheme="minorHAnsi"/>
          <w:sz w:val="23"/>
          <w:szCs w:val="23"/>
        </w:rPr>
      </w:pPr>
    </w:p>
    <w:p w14:paraId="3622B639" w14:textId="77777777" w:rsidR="00D303FB" w:rsidRPr="007605F4" w:rsidRDefault="00D303FB" w:rsidP="00553C47">
      <w:pPr>
        <w:ind w:left="720"/>
        <w:jc w:val="both"/>
        <w:rPr>
          <w:rFonts w:asciiTheme="minorHAnsi" w:hAnsiTheme="minorHAnsi" w:cstheme="minorHAnsi"/>
          <w:sz w:val="23"/>
          <w:szCs w:val="23"/>
        </w:rPr>
      </w:pPr>
    </w:p>
    <w:p w14:paraId="7E78B254" w14:textId="674B0F52" w:rsidR="001B50F2" w:rsidRPr="001B50F2" w:rsidRDefault="001B50F2" w:rsidP="001B50F2">
      <w:pPr>
        <w:pStyle w:val="BlockText"/>
        <w:spacing w:line="360" w:lineRule="auto"/>
        <w:ind w:right="-765"/>
        <w:jc w:val="center"/>
        <w:rPr>
          <w:rFonts w:asciiTheme="minorHAnsi" w:hAnsiTheme="minorHAnsi" w:cstheme="minorHAnsi"/>
          <w:b/>
          <w:iCs/>
          <w:color w:val="FFFFFF" w:themeColor="background1"/>
          <w:sz w:val="32"/>
          <w:szCs w:val="32"/>
        </w:rPr>
      </w:pPr>
      <w:r w:rsidRPr="00FB3E96">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2E599184" wp14:editId="3D303697">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AA915F" id="Rectangle 2" o:spid="_x0000_s1026" style="position:absolute;margin-left:0;margin-top:-.05pt;width:484.5pt;height:24.75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1B50F2">
        <w:rPr>
          <w:rFonts w:asciiTheme="minorHAnsi" w:hAnsiTheme="minorHAnsi" w:cstheme="minorHAnsi"/>
          <w:b/>
          <w:i/>
          <w:color w:val="FFFFFF" w:themeColor="background1"/>
          <w:sz w:val="32"/>
          <w:szCs w:val="32"/>
        </w:rPr>
        <w:tab/>
      </w:r>
      <w:r w:rsidRPr="001B50F2">
        <w:rPr>
          <w:rFonts w:asciiTheme="minorHAnsi" w:hAnsiTheme="minorHAnsi" w:cstheme="minorHAnsi"/>
          <w:b/>
          <w:color w:val="FFFFFF" w:themeColor="background1"/>
          <w:sz w:val="32"/>
          <w:szCs w:val="32"/>
        </w:rPr>
        <w:t>POSITION</w:t>
      </w:r>
    </w:p>
    <w:p w14:paraId="2D5DC132" w14:textId="77777777" w:rsidR="001B50F2" w:rsidRDefault="001B50F2" w:rsidP="001B50F2">
      <w:pPr>
        <w:jc w:val="both"/>
        <w:rPr>
          <w:rFonts w:asciiTheme="minorHAnsi" w:hAnsiTheme="minorHAnsi" w:cstheme="minorHAnsi"/>
          <w:b/>
          <w:bCs/>
        </w:rPr>
      </w:pPr>
    </w:p>
    <w:p w14:paraId="2F1074EA" w14:textId="77777777" w:rsidR="00B31675" w:rsidRDefault="00B31675" w:rsidP="00193EB2">
      <w:pPr>
        <w:pStyle w:val="NoSpacing"/>
        <w:spacing w:line="360" w:lineRule="auto"/>
        <w:ind w:right="141"/>
        <w:jc w:val="both"/>
        <w:rPr>
          <w:rFonts w:asciiTheme="minorHAnsi" w:hAnsiTheme="minorHAnsi" w:cstheme="minorHAnsi"/>
          <w:lang w:val="en-IE"/>
        </w:rPr>
      </w:pPr>
      <w:bookmarkStart w:id="4" w:name="_Hlk135745796"/>
      <w:r w:rsidRPr="007605F4">
        <w:rPr>
          <w:rFonts w:asciiTheme="minorHAnsi" w:hAnsiTheme="minorHAnsi" w:cstheme="minorHAnsi"/>
          <w:lang w:val="en-IE"/>
        </w:rPr>
        <w:t xml:space="preserve">Galway City Council is seeking to put in place a panel for the post of Geographic Information Systems Analyst Developer. </w:t>
      </w:r>
    </w:p>
    <w:p w14:paraId="053C6DE2" w14:textId="77777777" w:rsidR="00591778" w:rsidRPr="007605F4" w:rsidRDefault="00591778" w:rsidP="00193EB2">
      <w:pPr>
        <w:pStyle w:val="NoSpacing"/>
        <w:spacing w:line="360" w:lineRule="auto"/>
        <w:ind w:right="141"/>
        <w:jc w:val="both"/>
        <w:rPr>
          <w:rFonts w:asciiTheme="minorHAnsi" w:hAnsiTheme="minorHAnsi" w:cstheme="minorHAnsi"/>
          <w:lang w:val="en-IE"/>
        </w:rPr>
      </w:pPr>
    </w:p>
    <w:bookmarkEnd w:id="4"/>
    <w:p w14:paraId="2561F90B" w14:textId="69805860" w:rsidR="00B31675" w:rsidRDefault="001B50F2" w:rsidP="00193EB2">
      <w:pPr>
        <w:spacing w:line="360" w:lineRule="auto"/>
        <w:ind w:right="141"/>
        <w:jc w:val="both"/>
        <w:rPr>
          <w:rFonts w:asciiTheme="minorHAnsi" w:hAnsiTheme="minorHAnsi" w:cstheme="minorHAnsi"/>
          <w:color w:val="000000"/>
        </w:rPr>
      </w:pPr>
      <w:r w:rsidRPr="001A376F">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7BCB4A11" wp14:editId="1D6E5557">
                <wp:simplePos x="0" y="0"/>
                <wp:positionH relativeFrom="margin">
                  <wp:align>left</wp:align>
                </wp:positionH>
                <wp:positionV relativeFrom="paragraph">
                  <wp:posOffset>-3175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3F1137E" w14:textId="77777777" w:rsidR="001B50F2" w:rsidRPr="003A7FE1" w:rsidRDefault="001B50F2" w:rsidP="001B50F2">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0285ADEE" w14:textId="77777777" w:rsidR="001B50F2" w:rsidRDefault="001B50F2" w:rsidP="001B50F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CB4A11" id="Rectangle 205928120" o:spid="_x0000_s1028" style="position:absolute;left:0;text-align:left;margin-left:0;margin-top:-.25pt;width:484.5pt;height:26.25pt;z-index:-2516193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" fillcolor="#9b3937" strokecolor="windowText">
                <v:textbox>
                  <w:txbxContent>
                    <w:p w14:paraId="73F1137E" w14:textId="77777777" w:rsidR="001B50F2" w:rsidRPr="003A7FE1" w:rsidRDefault="001B50F2" w:rsidP="001B50F2">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0285ADEE" w14:textId="77777777" w:rsidR="001B50F2" w:rsidRDefault="001B50F2" w:rsidP="001B50F2"/>
                  </w:txbxContent>
                </v:textbox>
                <w10:wrap anchorx="margin"/>
              </v:rect>
            </w:pict>
          </mc:Fallback>
        </mc:AlternateContent>
      </w:r>
    </w:p>
    <w:p w14:paraId="4A57FD61" w14:textId="77777777" w:rsidR="001B50F2" w:rsidRPr="007605F4" w:rsidRDefault="001B50F2" w:rsidP="00193EB2">
      <w:pPr>
        <w:spacing w:line="360" w:lineRule="auto"/>
        <w:ind w:right="141"/>
        <w:jc w:val="both"/>
        <w:rPr>
          <w:rFonts w:asciiTheme="minorHAnsi" w:hAnsiTheme="minorHAnsi" w:cstheme="minorHAnsi"/>
          <w:color w:val="000000"/>
        </w:rPr>
      </w:pPr>
    </w:p>
    <w:p w14:paraId="3A9BF223" w14:textId="77777777" w:rsidR="00B31675" w:rsidRPr="007605F4" w:rsidRDefault="00B31675" w:rsidP="00193EB2">
      <w:pPr>
        <w:spacing w:line="360" w:lineRule="auto"/>
        <w:ind w:right="141"/>
        <w:jc w:val="both"/>
        <w:rPr>
          <w:rFonts w:asciiTheme="minorHAnsi" w:hAnsiTheme="minorHAnsi" w:cstheme="minorHAnsi"/>
          <w:b/>
        </w:rPr>
      </w:pPr>
      <w:r w:rsidRPr="007605F4">
        <w:rPr>
          <w:rFonts w:asciiTheme="minorHAnsi" w:hAnsiTheme="minorHAnsi" w:cstheme="minorHAnsi"/>
          <w:b/>
        </w:rPr>
        <w:t>The successful applicant will be expected to:</w:t>
      </w:r>
    </w:p>
    <w:p w14:paraId="55CCE2D5"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Maintain proficiency in all aspects of GIS systems/software and production. </w:t>
      </w:r>
    </w:p>
    <w:p w14:paraId="3026EC7B"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Assess and evaluate the current and future needs of the LA's GIS including evaluating new technology and their </w:t>
      </w:r>
      <w:proofErr w:type="gramStart"/>
      <w:r w:rsidRPr="007605F4">
        <w:rPr>
          <w:rFonts w:asciiTheme="minorHAnsi" w:hAnsiTheme="minorHAnsi" w:cstheme="minorHAnsi"/>
        </w:rPr>
        <w:t>particular application</w:t>
      </w:r>
      <w:proofErr w:type="gramEnd"/>
      <w:r w:rsidRPr="007605F4">
        <w:rPr>
          <w:rFonts w:asciiTheme="minorHAnsi" w:hAnsiTheme="minorHAnsi" w:cstheme="minorHAnsi"/>
        </w:rPr>
        <w:t xml:space="preserve"> to GCC Corporate objectives. </w:t>
      </w:r>
    </w:p>
    <w:p w14:paraId="604B0220"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Manage the IT hardware and software associated with the organisation's GIS requirements to include license management, user’s rights, software versioning and patching. </w:t>
      </w:r>
    </w:p>
    <w:p w14:paraId="389D5E7E"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Advise on departmental CAD and GIS hardware and software purchases to ensure suitability. </w:t>
      </w:r>
    </w:p>
    <w:p w14:paraId="083ECB96"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Participate in on-going projects as required including setting and achieving project deadlines. </w:t>
      </w:r>
    </w:p>
    <w:p w14:paraId="6C14FBBA"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Report to and engage with the council’s GIS Steering Group. </w:t>
      </w:r>
    </w:p>
    <w:p w14:paraId="7C09FE49"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Support the G.I.S. Project Lead in the creation of a cross-departmental GCC GIS working Group. </w:t>
      </w:r>
    </w:p>
    <w:p w14:paraId="266D3021"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Contribute to the setting of operational performance indicators relating to GIS mapping and datasets. </w:t>
      </w:r>
    </w:p>
    <w:p w14:paraId="45DC3456"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Devising and contributing to the formulation, implementation and publicising of standards and best practices relating to Metadata, Cataloguing, symbology, feature class definition asset information management and provision, in accordance with, and supportive of, regulatory requirements, best practice and GCC objectives. </w:t>
      </w:r>
    </w:p>
    <w:p w14:paraId="2BD0929F"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Raise risks and issues as appropriate to the operation of GIS in GCC. </w:t>
      </w:r>
    </w:p>
    <w:p w14:paraId="7B95AD42"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Performing other such duties in relation to work as GCC may require. </w:t>
      </w:r>
    </w:p>
    <w:p w14:paraId="3824B277"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Deal with service desk tickets and other support issues as required. </w:t>
      </w:r>
    </w:p>
    <w:p w14:paraId="72DF51E0" w14:textId="77777777" w:rsidR="00B31675" w:rsidRPr="007605F4"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Engage with national and other external bodies on GIS issues. </w:t>
      </w:r>
    </w:p>
    <w:p w14:paraId="7C54E59F" w14:textId="77777777" w:rsidR="00B31675" w:rsidRDefault="00B31675" w:rsidP="00193EB2">
      <w:pPr>
        <w:pStyle w:val="ListParagraph"/>
        <w:numPr>
          <w:ilvl w:val="0"/>
          <w:numId w:val="32"/>
        </w:numPr>
        <w:spacing w:line="360" w:lineRule="auto"/>
        <w:jc w:val="both"/>
        <w:rPr>
          <w:rFonts w:asciiTheme="minorHAnsi" w:hAnsiTheme="minorHAnsi" w:cstheme="minorHAnsi"/>
        </w:rPr>
      </w:pPr>
      <w:r w:rsidRPr="007605F4">
        <w:rPr>
          <w:rFonts w:asciiTheme="minorHAnsi" w:hAnsiTheme="minorHAnsi" w:cstheme="minorHAnsi"/>
        </w:rPr>
        <w:t xml:space="preserve">Co-ordinating and assisting the HR Training Department in devising a GIS Training /CPD Programme for relevant GCC </w:t>
      </w:r>
      <w:proofErr w:type="gramStart"/>
      <w:r w:rsidRPr="007605F4">
        <w:rPr>
          <w:rFonts w:asciiTheme="minorHAnsi" w:hAnsiTheme="minorHAnsi" w:cstheme="minorHAnsi"/>
        </w:rPr>
        <w:t>staff</w:t>
      </w:r>
      <w:proofErr w:type="gramEnd"/>
      <w:r w:rsidRPr="007605F4">
        <w:rPr>
          <w:rFonts w:asciiTheme="minorHAnsi" w:hAnsiTheme="minorHAnsi" w:cstheme="minorHAnsi"/>
        </w:rPr>
        <w:t xml:space="preserve"> </w:t>
      </w:r>
    </w:p>
    <w:p w14:paraId="722A33CB" w14:textId="77777777" w:rsidR="00193EB2" w:rsidRDefault="00193EB2" w:rsidP="00193EB2">
      <w:pPr>
        <w:pStyle w:val="ListParagraph"/>
        <w:spacing w:line="360" w:lineRule="auto"/>
        <w:jc w:val="both"/>
        <w:rPr>
          <w:rFonts w:asciiTheme="minorHAnsi" w:hAnsiTheme="minorHAnsi" w:cstheme="minorHAnsi"/>
        </w:rPr>
      </w:pPr>
    </w:p>
    <w:p w14:paraId="746BD2CF" w14:textId="77777777" w:rsidR="00DE03D8" w:rsidRDefault="00DE03D8" w:rsidP="00193EB2">
      <w:pPr>
        <w:pStyle w:val="ListParagraph"/>
        <w:spacing w:line="360" w:lineRule="auto"/>
        <w:jc w:val="both"/>
        <w:rPr>
          <w:rFonts w:asciiTheme="minorHAnsi" w:hAnsiTheme="minorHAnsi" w:cstheme="minorHAnsi"/>
        </w:rPr>
      </w:pPr>
    </w:p>
    <w:p w14:paraId="7BC2C401" w14:textId="75B91463" w:rsidR="001B50F2" w:rsidRDefault="001B50F2" w:rsidP="00DB064C">
      <w:pPr>
        <w:pStyle w:val="BodyText"/>
        <w:tabs>
          <w:tab w:val="center" w:pos="4819"/>
        </w:tabs>
        <w:jc w:val="center"/>
        <w:rPr>
          <w:rFonts w:asciiTheme="minorHAnsi" w:hAnsiTheme="minorHAnsi" w:cstheme="minorHAnsi"/>
          <w:b/>
          <w:i/>
          <w:color w:val="C00000"/>
          <w:sz w:val="28"/>
          <w:szCs w:val="28"/>
          <w:u w:val="double"/>
        </w:rPr>
      </w:pPr>
      <w:r w:rsidRPr="00FB3E96">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99200" behindDoc="1" locked="0" layoutInCell="1" allowOverlap="1" wp14:anchorId="0C6D8260" wp14:editId="602F44F6">
                <wp:simplePos x="0" y="0"/>
                <wp:positionH relativeFrom="column">
                  <wp:posOffset>0</wp:posOffset>
                </wp:positionH>
                <wp:positionV relativeFrom="paragraph">
                  <wp:posOffset>-635</wp:posOffset>
                </wp:positionV>
                <wp:extent cx="6153150" cy="31432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E4A4F16" id="Rectangle 5" o:spid="_x0000_s1026" style="position:absolute;margin-left:0;margin-top:-.05pt;width:484.5pt;height:24.75pt;z-index:-251617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bookmarkStart w:id="5" w:name="_Hlk135992252"/>
      <w:r w:rsidRPr="00FB3E96">
        <w:rPr>
          <w:rFonts w:asciiTheme="minorHAnsi" w:hAnsiTheme="minorHAnsi" w:cstheme="minorHAnsi"/>
          <w:b/>
          <w:color w:val="FFFFFF" w:themeColor="background1"/>
          <w:sz w:val="28"/>
          <w:szCs w:val="28"/>
        </w:rPr>
        <w:t>QUALIFICATIONS FOR THE POST</w:t>
      </w:r>
      <w:bookmarkEnd w:id="5"/>
    </w:p>
    <w:p w14:paraId="14C00357" w14:textId="77777777" w:rsidR="001B50F2" w:rsidRDefault="001B50F2" w:rsidP="00193EB2">
      <w:pPr>
        <w:pStyle w:val="BodyText"/>
        <w:jc w:val="both"/>
        <w:rPr>
          <w:rFonts w:asciiTheme="minorHAnsi" w:hAnsiTheme="minorHAnsi" w:cstheme="minorHAnsi"/>
          <w:b/>
          <w:i/>
          <w:color w:val="C00000"/>
          <w:sz w:val="28"/>
          <w:szCs w:val="28"/>
          <w:u w:val="double"/>
        </w:rPr>
      </w:pPr>
    </w:p>
    <w:p w14:paraId="07F41C70" w14:textId="77777777" w:rsidR="0069695C" w:rsidRPr="007605F4" w:rsidRDefault="0069695C" w:rsidP="00193EB2">
      <w:pPr>
        <w:pStyle w:val="ListParagraph"/>
        <w:numPr>
          <w:ilvl w:val="0"/>
          <w:numId w:val="16"/>
        </w:numPr>
        <w:tabs>
          <w:tab w:val="left" w:pos="0"/>
          <w:tab w:val="left" w:pos="142"/>
        </w:tabs>
        <w:spacing w:line="360" w:lineRule="auto"/>
        <w:jc w:val="both"/>
        <w:rPr>
          <w:rFonts w:asciiTheme="minorHAnsi" w:hAnsiTheme="minorHAnsi" w:cstheme="minorHAnsi"/>
          <w:b/>
          <w:u w:val="single"/>
        </w:rPr>
      </w:pPr>
      <w:r w:rsidRPr="007605F4">
        <w:rPr>
          <w:rFonts w:asciiTheme="minorHAnsi" w:hAnsiTheme="minorHAnsi" w:cstheme="minorHAnsi"/>
          <w:b/>
          <w:u w:val="single"/>
        </w:rPr>
        <w:t>Character</w:t>
      </w:r>
    </w:p>
    <w:p w14:paraId="3AF39AAD" w14:textId="77777777" w:rsidR="0069695C" w:rsidRPr="007605F4" w:rsidRDefault="0069695C" w:rsidP="00193EB2">
      <w:pPr>
        <w:pStyle w:val="ListParagraph"/>
        <w:tabs>
          <w:tab w:val="left" w:pos="0"/>
          <w:tab w:val="left" w:pos="142"/>
        </w:tabs>
        <w:spacing w:line="360" w:lineRule="auto"/>
        <w:jc w:val="both"/>
        <w:rPr>
          <w:rFonts w:asciiTheme="minorHAnsi" w:hAnsiTheme="minorHAnsi" w:cstheme="minorHAnsi"/>
          <w:b/>
          <w:u w:val="single"/>
        </w:rPr>
      </w:pPr>
    </w:p>
    <w:p w14:paraId="2E81BC36" w14:textId="77777777" w:rsidR="0069695C" w:rsidRPr="007605F4" w:rsidRDefault="0069695C" w:rsidP="00193EB2">
      <w:pPr>
        <w:tabs>
          <w:tab w:val="left" w:pos="0"/>
          <w:tab w:val="left" w:pos="142"/>
        </w:tabs>
        <w:spacing w:line="360" w:lineRule="auto"/>
        <w:jc w:val="both"/>
        <w:rPr>
          <w:rFonts w:asciiTheme="minorHAnsi" w:hAnsiTheme="minorHAnsi" w:cstheme="minorHAnsi"/>
        </w:rPr>
      </w:pPr>
      <w:r w:rsidRPr="007605F4">
        <w:rPr>
          <w:rFonts w:asciiTheme="minorHAnsi" w:hAnsiTheme="minorHAnsi" w:cstheme="minorHAnsi"/>
        </w:rPr>
        <w:t>Candidates shall be of good character.</w:t>
      </w:r>
    </w:p>
    <w:p w14:paraId="421E2388" w14:textId="77777777" w:rsidR="0069695C" w:rsidRPr="007605F4" w:rsidRDefault="0069695C" w:rsidP="00193EB2">
      <w:pPr>
        <w:tabs>
          <w:tab w:val="left" w:pos="0"/>
          <w:tab w:val="left" w:pos="142"/>
        </w:tabs>
        <w:spacing w:line="360" w:lineRule="auto"/>
        <w:jc w:val="both"/>
        <w:rPr>
          <w:rFonts w:asciiTheme="minorHAnsi" w:hAnsiTheme="minorHAnsi" w:cstheme="minorHAnsi"/>
        </w:rPr>
      </w:pPr>
    </w:p>
    <w:p w14:paraId="1945EFED" w14:textId="77777777" w:rsidR="0069695C" w:rsidRPr="007605F4" w:rsidRDefault="0069695C" w:rsidP="00193EB2">
      <w:pPr>
        <w:pStyle w:val="ListParagraph"/>
        <w:numPr>
          <w:ilvl w:val="0"/>
          <w:numId w:val="16"/>
        </w:numPr>
        <w:tabs>
          <w:tab w:val="left" w:pos="0"/>
          <w:tab w:val="left" w:pos="142"/>
        </w:tabs>
        <w:spacing w:line="360" w:lineRule="auto"/>
        <w:jc w:val="both"/>
        <w:rPr>
          <w:rFonts w:asciiTheme="minorHAnsi" w:hAnsiTheme="minorHAnsi" w:cstheme="minorHAnsi"/>
          <w:b/>
          <w:u w:val="single"/>
        </w:rPr>
      </w:pPr>
      <w:r w:rsidRPr="007605F4">
        <w:rPr>
          <w:rFonts w:asciiTheme="minorHAnsi" w:hAnsiTheme="minorHAnsi" w:cstheme="minorHAnsi"/>
          <w:b/>
          <w:u w:val="single"/>
        </w:rPr>
        <w:t>Health</w:t>
      </w:r>
    </w:p>
    <w:p w14:paraId="2B121092" w14:textId="77777777" w:rsidR="0069695C" w:rsidRPr="007605F4" w:rsidRDefault="0069695C" w:rsidP="00193EB2">
      <w:pPr>
        <w:pStyle w:val="ListParagraph"/>
        <w:tabs>
          <w:tab w:val="left" w:pos="0"/>
          <w:tab w:val="left" w:pos="142"/>
        </w:tabs>
        <w:spacing w:line="360" w:lineRule="auto"/>
        <w:jc w:val="both"/>
        <w:rPr>
          <w:rFonts w:asciiTheme="minorHAnsi" w:hAnsiTheme="minorHAnsi" w:cstheme="minorHAnsi"/>
          <w:b/>
          <w:u w:val="single"/>
        </w:rPr>
      </w:pPr>
    </w:p>
    <w:p w14:paraId="6F1270BA" w14:textId="77777777" w:rsidR="0069695C" w:rsidRPr="007605F4" w:rsidRDefault="0069695C" w:rsidP="00193EB2">
      <w:pPr>
        <w:pStyle w:val="BodyTextIndent"/>
        <w:tabs>
          <w:tab w:val="left" w:pos="0"/>
          <w:tab w:val="left" w:pos="142"/>
        </w:tabs>
        <w:spacing w:after="0" w:line="360" w:lineRule="auto"/>
        <w:ind w:left="0"/>
        <w:jc w:val="both"/>
        <w:rPr>
          <w:rFonts w:asciiTheme="minorHAnsi" w:hAnsiTheme="minorHAnsi" w:cstheme="minorHAnsi"/>
          <w:szCs w:val="24"/>
        </w:rPr>
      </w:pPr>
      <w:r w:rsidRPr="007605F4">
        <w:rPr>
          <w:rFonts w:asciiTheme="minorHAnsi" w:hAnsiTheme="minorHAnsi" w:cstheme="minorHAnsi"/>
          <w:szCs w:val="24"/>
        </w:rPr>
        <w:t>Candidates shall be in a state of health such as would indicate a reasonable prospect of ability to render regular and efficient service.</w:t>
      </w:r>
    </w:p>
    <w:p w14:paraId="317B788C" w14:textId="77777777" w:rsidR="0069695C" w:rsidRPr="007605F4" w:rsidRDefault="0069695C" w:rsidP="00193EB2">
      <w:pPr>
        <w:spacing w:line="360" w:lineRule="auto"/>
        <w:jc w:val="both"/>
        <w:rPr>
          <w:rFonts w:asciiTheme="minorHAnsi" w:hAnsiTheme="minorHAnsi" w:cstheme="minorHAnsi"/>
        </w:rPr>
      </w:pPr>
    </w:p>
    <w:p w14:paraId="68CC58C4" w14:textId="77777777" w:rsidR="0069695C" w:rsidRPr="007605F4" w:rsidRDefault="0069695C" w:rsidP="00193EB2">
      <w:pPr>
        <w:pStyle w:val="ListParagraph"/>
        <w:widowControl/>
        <w:numPr>
          <w:ilvl w:val="0"/>
          <w:numId w:val="16"/>
        </w:numPr>
        <w:suppressAutoHyphens w:val="0"/>
        <w:spacing w:line="360" w:lineRule="auto"/>
        <w:jc w:val="both"/>
        <w:rPr>
          <w:rFonts w:asciiTheme="minorHAnsi" w:eastAsiaTheme="minorHAnsi" w:hAnsiTheme="minorHAnsi" w:cstheme="minorHAnsi"/>
          <w:b/>
          <w:bCs/>
          <w:kern w:val="0"/>
          <w:sz w:val="22"/>
          <w:szCs w:val="22"/>
          <w:lang w:eastAsia="en-US" w:bidi="ar-SA"/>
        </w:rPr>
      </w:pPr>
      <w:r w:rsidRPr="007605F4">
        <w:rPr>
          <w:rFonts w:asciiTheme="minorHAnsi" w:hAnsiTheme="minorHAnsi" w:cstheme="minorHAnsi"/>
          <w:b/>
          <w:bCs/>
          <w:u w:val="single"/>
        </w:rPr>
        <w:t>Citizenship</w:t>
      </w:r>
      <w:r w:rsidRPr="007605F4">
        <w:rPr>
          <w:rFonts w:asciiTheme="minorHAnsi" w:hAnsiTheme="minorHAnsi" w:cstheme="minorHAnsi"/>
          <w:b/>
          <w:bCs/>
        </w:rPr>
        <w:t xml:space="preserve">: </w:t>
      </w:r>
    </w:p>
    <w:p w14:paraId="0276431B" w14:textId="77777777" w:rsidR="0069695C" w:rsidRPr="007605F4" w:rsidRDefault="0069695C" w:rsidP="00193EB2">
      <w:pPr>
        <w:spacing w:line="360" w:lineRule="auto"/>
        <w:ind w:left="720"/>
        <w:jc w:val="both"/>
        <w:rPr>
          <w:rFonts w:asciiTheme="minorHAnsi" w:hAnsiTheme="minorHAnsi" w:cstheme="minorHAnsi"/>
          <w:b/>
          <w:bCs/>
        </w:rPr>
      </w:pPr>
    </w:p>
    <w:p w14:paraId="0DF90581" w14:textId="77777777" w:rsidR="0069695C" w:rsidRPr="007605F4" w:rsidRDefault="0069695C" w:rsidP="00193EB2">
      <w:pPr>
        <w:spacing w:line="360" w:lineRule="auto"/>
        <w:ind w:left="3134" w:hanging="2414"/>
        <w:jc w:val="both"/>
        <w:rPr>
          <w:rFonts w:asciiTheme="minorHAnsi" w:hAnsiTheme="minorHAnsi" w:cstheme="minorHAnsi"/>
        </w:rPr>
      </w:pPr>
      <w:r w:rsidRPr="007605F4">
        <w:rPr>
          <w:rFonts w:asciiTheme="minorHAnsi" w:hAnsiTheme="minorHAnsi" w:cstheme="minorHAnsi"/>
        </w:rPr>
        <w:t>Candidates must, by the date of any job offer, be:</w:t>
      </w:r>
    </w:p>
    <w:p w14:paraId="2554DD2A" w14:textId="77777777" w:rsidR="0069695C" w:rsidRPr="007605F4" w:rsidRDefault="0069695C" w:rsidP="00193EB2">
      <w:pPr>
        <w:pStyle w:val="Default"/>
        <w:numPr>
          <w:ilvl w:val="0"/>
          <w:numId w:val="35"/>
        </w:numPr>
        <w:spacing w:line="360" w:lineRule="auto"/>
        <w:jc w:val="both"/>
        <w:rPr>
          <w:rFonts w:asciiTheme="minorHAnsi" w:hAnsiTheme="minorHAnsi" w:cstheme="minorHAnsi"/>
        </w:rPr>
      </w:pPr>
      <w:r w:rsidRPr="007605F4">
        <w:rPr>
          <w:rFonts w:asciiTheme="minorHAnsi" w:hAnsiTheme="minorHAnsi" w:cstheme="minorHAnsi"/>
        </w:rPr>
        <w:t xml:space="preserve">A citizen of the European Economic Area (EEA). The EEA consists of the Member States of the European Union, Iceland, </w:t>
      </w:r>
      <w:proofErr w:type="gramStart"/>
      <w:r w:rsidRPr="007605F4">
        <w:rPr>
          <w:rFonts w:asciiTheme="minorHAnsi" w:hAnsiTheme="minorHAnsi" w:cstheme="minorHAnsi"/>
        </w:rPr>
        <w:t>Liechtenstein</w:t>
      </w:r>
      <w:proofErr w:type="gramEnd"/>
      <w:r w:rsidRPr="007605F4">
        <w:rPr>
          <w:rFonts w:asciiTheme="minorHAnsi" w:hAnsiTheme="minorHAnsi" w:cstheme="minorHAnsi"/>
        </w:rPr>
        <w:t xml:space="preserve"> and Norway; or</w:t>
      </w:r>
    </w:p>
    <w:p w14:paraId="43B560AF" w14:textId="77777777" w:rsidR="0069695C" w:rsidRPr="007605F4" w:rsidRDefault="0069695C" w:rsidP="00193EB2">
      <w:pPr>
        <w:pStyle w:val="Default"/>
        <w:numPr>
          <w:ilvl w:val="0"/>
          <w:numId w:val="35"/>
        </w:numPr>
        <w:spacing w:line="360" w:lineRule="auto"/>
        <w:jc w:val="both"/>
        <w:rPr>
          <w:rFonts w:asciiTheme="minorHAnsi" w:hAnsiTheme="minorHAnsi" w:cstheme="minorHAnsi"/>
        </w:rPr>
      </w:pPr>
      <w:r w:rsidRPr="007605F4">
        <w:rPr>
          <w:rFonts w:asciiTheme="minorHAnsi" w:hAnsiTheme="minorHAnsi" w:cstheme="minorHAnsi"/>
        </w:rPr>
        <w:t>A citizen of the United Kingdom (UK); or</w:t>
      </w:r>
    </w:p>
    <w:p w14:paraId="204AFDE8" w14:textId="77777777" w:rsidR="0069695C" w:rsidRPr="007605F4" w:rsidRDefault="0069695C" w:rsidP="00193EB2">
      <w:pPr>
        <w:pStyle w:val="Default"/>
        <w:numPr>
          <w:ilvl w:val="0"/>
          <w:numId w:val="35"/>
        </w:numPr>
        <w:spacing w:line="360" w:lineRule="auto"/>
        <w:jc w:val="both"/>
        <w:rPr>
          <w:rFonts w:asciiTheme="minorHAnsi" w:hAnsiTheme="minorHAnsi" w:cstheme="minorHAnsi"/>
        </w:rPr>
      </w:pPr>
      <w:r w:rsidRPr="007605F4">
        <w:rPr>
          <w:rFonts w:asciiTheme="minorHAnsi" w:hAnsiTheme="minorHAnsi" w:cstheme="minorHAnsi"/>
        </w:rPr>
        <w:t>A citizen of Switzerland pursuant to the agreement between the EU and Switzerland on the free movement of persons; or</w:t>
      </w:r>
    </w:p>
    <w:p w14:paraId="77FB6912" w14:textId="77777777" w:rsidR="0069695C" w:rsidRPr="007605F4" w:rsidRDefault="0069695C" w:rsidP="00193EB2">
      <w:pPr>
        <w:pStyle w:val="Default"/>
        <w:numPr>
          <w:ilvl w:val="0"/>
          <w:numId w:val="35"/>
        </w:numPr>
        <w:spacing w:line="360" w:lineRule="auto"/>
        <w:jc w:val="both"/>
        <w:rPr>
          <w:rFonts w:asciiTheme="minorHAnsi" w:hAnsiTheme="minorHAnsi" w:cstheme="minorHAnsi"/>
        </w:rPr>
      </w:pPr>
      <w:r w:rsidRPr="007605F4">
        <w:rPr>
          <w:rFonts w:asciiTheme="minorHAnsi" w:hAnsiTheme="minorHAnsi" w:cstheme="minorHAnsi"/>
        </w:rPr>
        <w:t xml:space="preserve">A non-EEA citizen who is a spouse or child of an EEA or UK or Swiss citizen and has a stamp 4 </w:t>
      </w:r>
      <w:proofErr w:type="gramStart"/>
      <w:r w:rsidRPr="007605F4">
        <w:rPr>
          <w:rFonts w:asciiTheme="minorHAnsi" w:hAnsiTheme="minorHAnsi" w:cstheme="minorHAnsi"/>
        </w:rPr>
        <w:t>visa;</w:t>
      </w:r>
      <w:proofErr w:type="gramEnd"/>
      <w:r w:rsidRPr="007605F4">
        <w:rPr>
          <w:rFonts w:asciiTheme="minorHAnsi" w:hAnsiTheme="minorHAnsi" w:cstheme="minorHAnsi"/>
        </w:rPr>
        <w:t xml:space="preserve"> or</w:t>
      </w:r>
    </w:p>
    <w:p w14:paraId="02FAD5CC" w14:textId="77777777" w:rsidR="0069695C" w:rsidRPr="007605F4" w:rsidRDefault="0069695C" w:rsidP="00193EB2">
      <w:pPr>
        <w:pStyle w:val="Default"/>
        <w:numPr>
          <w:ilvl w:val="0"/>
          <w:numId w:val="35"/>
        </w:numPr>
        <w:spacing w:line="360" w:lineRule="auto"/>
        <w:jc w:val="both"/>
        <w:rPr>
          <w:rFonts w:asciiTheme="minorHAnsi" w:hAnsiTheme="minorHAnsi" w:cstheme="minorHAnsi"/>
        </w:rPr>
      </w:pPr>
      <w:r w:rsidRPr="007605F4">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7605F4">
        <w:rPr>
          <w:rFonts w:asciiTheme="minorHAnsi" w:hAnsiTheme="minorHAnsi" w:cstheme="minorHAnsi"/>
        </w:rPr>
        <w:t>visa  or</w:t>
      </w:r>
      <w:proofErr w:type="gramEnd"/>
    </w:p>
    <w:p w14:paraId="6BE8A921" w14:textId="77777777" w:rsidR="0069695C" w:rsidRPr="007605F4" w:rsidRDefault="0069695C" w:rsidP="00193EB2">
      <w:pPr>
        <w:pStyle w:val="Default"/>
        <w:numPr>
          <w:ilvl w:val="0"/>
          <w:numId w:val="35"/>
        </w:numPr>
        <w:spacing w:line="360" w:lineRule="auto"/>
        <w:jc w:val="both"/>
        <w:rPr>
          <w:rFonts w:asciiTheme="minorHAnsi" w:hAnsiTheme="minorHAnsi" w:cstheme="minorHAnsi"/>
        </w:rPr>
      </w:pPr>
      <w:r w:rsidRPr="007605F4">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7605F4">
        <w:rPr>
          <w:rFonts w:asciiTheme="minorHAnsi" w:hAnsiTheme="minorHAnsi" w:cstheme="minorHAnsi"/>
          <w:lang w:val="en"/>
        </w:rPr>
        <w:t>visa</w:t>
      </w:r>
      <w:proofErr w:type="gramEnd"/>
    </w:p>
    <w:p w14:paraId="57AD55C5" w14:textId="77777777" w:rsidR="0069695C" w:rsidRPr="007605F4" w:rsidRDefault="0069695C" w:rsidP="00193EB2">
      <w:pPr>
        <w:pStyle w:val="BodyTextIndent"/>
        <w:tabs>
          <w:tab w:val="left" w:pos="0"/>
          <w:tab w:val="left" w:pos="142"/>
        </w:tabs>
        <w:spacing w:after="0" w:line="360" w:lineRule="auto"/>
        <w:ind w:left="0"/>
        <w:jc w:val="both"/>
        <w:rPr>
          <w:rFonts w:asciiTheme="minorHAnsi" w:hAnsiTheme="minorHAnsi" w:cstheme="minorHAnsi"/>
          <w:szCs w:val="24"/>
        </w:rPr>
      </w:pPr>
    </w:p>
    <w:p w14:paraId="2FC03E02" w14:textId="77777777" w:rsidR="0069695C" w:rsidRDefault="0069695C" w:rsidP="00193EB2">
      <w:pPr>
        <w:pStyle w:val="BodyTextIndent"/>
        <w:tabs>
          <w:tab w:val="left" w:pos="0"/>
          <w:tab w:val="left" w:pos="142"/>
        </w:tabs>
        <w:ind w:left="0"/>
        <w:jc w:val="both"/>
        <w:rPr>
          <w:rFonts w:asciiTheme="minorHAnsi" w:hAnsiTheme="minorHAnsi" w:cstheme="minorHAnsi"/>
          <w:szCs w:val="24"/>
        </w:rPr>
      </w:pPr>
    </w:p>
    <w:p w14:paraId="5D98F047" w14:textId="77777777" w:rsidR="00DB064C" w:rsidRDefault="00DB064C" w:rsidP="00193EB2">
      <w:pPr>
        <w:pStyle w:val="BodyTextIndent"/>
        <w:tabs>
          <w:tab w:val="left" w:pos="0"/>
          <w:tab w:val="left" w:pos="142"/>
        </w:tabs>
        <w:ind w:left="0"/>
        <w:jc w:val="both"/>
        <w:rPr>
          <w:rFonts w:asciiTheme="minorHAnsi" w:hAnsiTheme="minorHAnsi" w:cstheme="minorHAnsi"/>
          <w:szCs w:val="24"/>
        </w:rPr>
      </w:pPr>
    </w:p>
    <w:p w14:paraId="68659028" w14:textId="77777777" w:rsidR="00DB064C" w:rsidRDefault="00DB064C" w:rsidP="00193EB2">
      <w:pPr>
        <w:pStyle w:val="BodyTextIndent"/>
        <w:tabs>
          <w:tab w:val="left" w:pos="0"/>
          <w:tab w:val="left" w:pos="142"/>
        </w:tabs>
        <w:ind w:left="0"/>
        <w:jc w:val="both"/>
        <w:rPr>
          <w:rFonts w:asciiTheme="minorHAnsi" w:hAnsiTheme="minorHAnsi" w:cstheme="minorHAnsi"/>
          <w:szCs w:val="24"/>
        </w:rPr>
      </w:pPr>
    </w:p>
    <w:p w14:paraId="21A40415" w14:textId="77777777" w:rsidR="00DB064C" w:rsidRDefault="00DB064C" w:rsidP="00193EB2">
      <w:pPr>
        <w:pStyle w:val="BodyTextIndent"/>
        <w:tabs>
          <w:tab w:val="left" w:pos="0"/>
          <w:tab w:val="left" w:pos="142"/>
        </w:tabs>
        <w:ind w:left="0"/>
        <w:jc w:val="both"/>
        <w:rPr>
          <w:rFonts w:asciiTheme="minorHAnsi" w:hAnsiTheme="minorHAnsi" w:cstheme="minorHAnsi"/>
          <w:szCs w:val="24"/>
        </w:rPr>
      </w:pPr>
    </w:p>
    <w:p w14:paraId="467919D8" w14:textId="77777777" w:rsidR="00DB064C" w:rsidRPr="007605F4" w:rsidRDefault="00DB064C" w:rsidP="00193EB2">
      <w:pPr>
        <w:pStyle w:val="BodyTextIndent"/>
        <w:tabs>
          <w:tab w:val="left" w:pos="0"/>
          <w:tab w:val="left" w:pos="142"/>
        </w:tabs>
        <w:ind w:left="0"/>
        <w:jc w:val="both"/>
        <w:rPr>
          <w:rFonts w:asciiTheme="minorHAnsi" w:hAnsiTheme="minorHAnsi" w:cstheme="minorHAnsi"/>
          <w:szCs w:val="24"/>
        </w:rPr>
      </w:pPr>
    </w:p>
    <w:p w14:paraId="7D17AB97" w14:textId="77777777" w:rsidR="0069695C" w:rsidRPr="007605F4" w:rsidRDefault="0069695C" w:rsidP="00193EB2">
      <w:pPr>
        <w:pStyle w:val="ListParagraph"/>
        <w:numPr>
          <w:ilvl w:val="0"/>
          <w:numId w:val="42"/>
        </w:numPr>
        <w:tabs>
          <w:tab w:val="left" w:pos="0"/>
          <w:tab w:val="left" w:pos="142"/>
        </w:tabs>
        <w:spacing w:line="360" w:lineRule="auto"/>
        <w:jc w:val="both"/>
        <w:rPr>
          <w:rFonts w:asciiTheme="minorHAnsi" w:hAnsiTheme="minorHAnsi" w:cstheme="minorHAnsi"/>
          <w:b/>
          <w:u w:val="single"/>
        </w:rPr>
      </w:pPr>
      <w:r w:rsidRPr="007605F4">
        <w:rPr>
          <w:rFonts w:asciiTheme="minorHAnsi" w:hAnsiTheme="minorHAnsi" w:cstheme="minorHAnsi"/>
          <w:b/>
          <w:u w:val="single"/>
        </w:rPr>
        <w:t>Education, Training, Experience, etc.</w:t>
      </w:r>
    </w:p>
    <w:p w14:paraId="0A49ABEA" w14:textId="77777777" w:rsidR="00B31675" w:rsidRPr="007605F4" w:rsidRDefault="00B31675" w:rsidP="00193EB2">
      <w:pPr>
        <w:spacing w:line="360" w:lineRule="auto"/>
        <w:jc w:val="both"/>
        <w:rPr>
          <w:rFonts w:asciiTheme="minorHAnsi" w:hAnsiTheme="minorHAnsi" w:cstheme="minorHAnsi"/>
        </w:rPr>
      </w:pPr>
    </w:p>
    <w:p w14:paraId="0281079B" w14:textId="7AD9A2DB" w:rsidR="00A33599" w:rsidRPr="007605F4" w:rsidRDefault="00B31675" w:rsidP="00193EB2">
      <w:pPr>
        <w:spacing w:line="360" w:lineRule="auto"/>
        <w:jc w:val="both"/>
        <w:rPr>
          <w:rFonts w:asciiTheme="minorHAnsi" w:hAnsiTheme="minorHAnsi" w:cstheme="minorHAnsi"/>
          <w:b/>
          <w:color w:val="000000"/>
        </w:rPr>
      </w:pPr>
      <w:bookmarkStart w:id="6" w:name="_Hlk135745920"/>
      <w:r w:rsidRPr="007605F4">
        <w:rPr>
          <w:rFonts w:asciiTheme="minorHAnsi" w:hAnsiTheme="minorHAnsi" w:cstheme="minorHAnsi"/>
        </w:rPr>
        <w:t>Candidates must have on the latest date for receipt of completed applications:</w:t>
      </w:r>
    </w:p>
    <w:p w14:paraId="2D5D69F2" w14:textId="77777777" w:rsidR="00B31675" w:rsidRPr="007605F4" w:rsidRDefault="00B31675" w:rsidP="00193EB2">
      <w:pPr>
        <w:pStyle w:val="ListParagraph"/>
        <w:numPr>
          <w:ilvl w:val="0"/>
          <w:numId w:val="44"/>
        </w:numPr>
        <w:spacing w:line="360" w:lineRule="auto"/>
        <w:jc w:val="both"/>
        <w:rPr>
          <w:rFonts w:asciiTheme="minorHAnsi" w:hAnsiTheme="minorHAnsi" w:cstheme="minorHAnsi"/>
        </w:rPr>
      </w:pPr>
    </w:p>
    <w:p w14:paraId="160CA705" w14:textId="7A221D1D" w:rsidR="00B31675" w:rsidRPr="007605F4" w:rsidRDefault="00B31675" w:rsidP="00193EB2">
      <w:pPr>
        <w:spacing w:line="360" w:lineRule="auto"/>
        <w:ind w:left="1080"/>
        <w:jc w:val="both"/>
        <w:rPr>
          <w:rFonts w:asciiTheme="minorHAnsi" w:hAnsiTheme="minorHAnsi" w:cstheme="minorHAnsi"/>
        </w:rPr>
      </w:pPr>
      <w:r w:rsidRPr="007605F4">
        <w:rPr>
          <w:rFonts w:asciiTheme="minorHAnsi" w:hAnsiTheme="minorHAnsi" w:cstheme="minorHAnsi"/>
        </w:rPr>
        <w:t xml:space="preserve">A qualification of at least Level 8 on the National Framework of Qualifications (NFQ) in GIS, Geomatics, </w:t>
      </w:r>
      <w:proofErr w:type="spellStart"/>
      <w:r w:rsidRPr="007605F4">
        <w:rPr>
          <w:rFonts w:asciiTheme="minorHAnsi" w:hAnsiTheme="minorHAnsi" w:cstheme="minorHAnsi"/>
        </w:rPr>
        <w:t>Geosurveying</w:t>
      </w:r>
      <w:proofErr w:type="spellEnd"/>
      <w:r w:rsidRPr="007605F4">
        <w:rPr>
          <w:rFonts w:asciiTheme="minorHAnsi" w:hAnsiTheme="minorHAnsi" w:cstheme="minorHAnsi"/>
        </w:rPr>
        <w:t xml:space="preserve"> or a comparable qualification and at least 3 years directly relevant, recent GIS hands-on experience from your employment to date. </w:t>
      </w:r>
    </w:p>
    <w:p w14:paraId="2A42D69B" w14:textId="072C9856" w:rsidR="00B31675" w:rsidRPr="007605F4" w:rsidRDefault="002F43F2" w:rsidP="00193EB2">
      <w:pPr>
        <w:pStyle w:val="ListParagraph"/>
        <w:spacing w:line="360" w:lineRule="auto"/>
        <w:ind w:left="1080"/>
        <w:jc w:val="both"/>
        <w:rPr>
          <w:rFonts w:asciiTheme="minorHAnsi" w:hAnsiTheme="minorHAnsi" w:cstheme="minorHAnsi"/>
          <w:b/>
          <w:bCs/>
        </w:rPr>
      </w:pPr>
      <w:r>
        <w:rPr>
          <w:rFonts w:asciiTheme="minorHAnsi" w:hAnsiTheme="minorHAnsi" w:cstheme="minorHAnsi"/>
          <w:b/>
          <w:bCs/>
        </w:rPr>
        <w:t>OR</w:t>
      </w:r>
    </w:p>
    <w:p w14:paraId="679ADC2B" w14:textId="6A3B6459" w:rsidR="00B31675" w:rsidRPr="007605F4" w:rsidRDefault="00B31675" w:rsidP="00193EB2">
      <w:pPr>
        <w:pStyle w:val="ListParagraph"/>
        <w:spacing w:line="360" w:lineRule="auto"/>
        <w:ind w:left="1080"/>
        <w:jc w:val="both"/>
        <w:rPr>
          <w:rFonts w:asciiTheme="minorHAnsi" w:hAnsiTheme="minorHAnsi" w:cstheme="minorHAnsi"/>
        </w:rPr>
      </w:pPr>
      <w:r w:rsidRPr="007605F4">
        <w:rPr>
          <w:rFonts w:asciiTheme="minorHAnsi" w:hAnsiTheme="minorHAnsi" w:cstheme="minorHAnsi"/>
        </w:rPr>
        <w:t xml:space="preserve"> A qualification of at Level 8 on the National Framework of Qualifications (NFQ) major award, or higher, with GIS taken as a subject module and at least 4 years directly relevant, recent GIS hands-on experience from your employment to date. </w:t>
      </w:r>
    </w:p>
    <w:p w14:paraId="3A35CB73" w14:textId="52892426" w:rsidR="00B31675" w:rsidRPr="007605F4" w:rsidRDefault="002F43F2" w:rsidP="00193EB2">
      <w:pPr>
        <w:pStyle w:val="ListParagraph"/>
        <w:spacing w:line="360" w:lineRule="auto"/>
        <w:ind w:left="1080"/>
        <w:jc w:val="both"/>
        <w:rPr>
          <w:rFonts w:asciiTheme="minorHAnsi" w:hAnsiTheme="minorHAnsi" w:cstheme="minorHAnsi"/>
          <w:b/>
          <w:bCs/>
        </w:rPr>
      </w:pPr>
      <w:r>
        <w:rPr>
          <w:rFonts w:asciiTheme="minorHAnsi" w:hAnsiTheme="minorHAnsi" w:cstheme="minorHAnsi"/>
          <w:b/>
          <w:bCs/>
        </w:rPr>
        <w:t>OR</w:t>
      </w:r>
    </w:p>
    <w:p w14:paraId="4B7C8C62" w14:textId="44B1CC53" w:rsidR="00B31675" w:rsidRPr="007605F4" w:rsidRDefault="00B31675" w:rsidP="00193EB2">
      <w:pPr>
        <w:pStyle w:val="ListParagraph"/>
        <w:spacing w:line="360" w:lineRule="auto"/>
        <w:ind w:left="1080"/>
        <w:jc w:val="both"/>
        <w:rPr>
          <w:rFonts w:asciiTheme="minorHAnsi" w:hAnsiTheme="minorHAnsi" w:cstheme="minorHAnsi"/>
        </w:rPr>
      </w:pPr>
      <w:r w:rsidRPr="007605F4">
        <w:rPr>
          <w:rFonts w:asciiTheme="minorHAnsi" w:hAnsiTheme="minorHAnsi" w:cstheme="minorHAnsi"/>
        </w:rPr>
        <w:t xml:space="preserve">A qualification of at Level 7 on the National Framework of Qualifications (NFQ) in GIS, Geomatics, </w:t>
      </w:r>
      <w:proofErr w:type="spellStart"/>
      <w:r w:rsidRPr="007605F4">
        <w:rPr>
          <w:rFonts w:asciiTheme="minorHAnsi" w:hAnsiTheme="minorHAnsi" w:cstheme="minorHAnsi"/>
        </w:rPr>
        <w:t>Geosurveying</w:t>
      </w:r>
      <w:proofErr w:type="spellEnd"/>
      <w:r w:rsidRPr="007605F4">
        <w:rPr>
          <w:rFonts w:asciiTheme="minorHAnsi" w:hAnsiTheme="minorHAnsi" w:cstheme="minorHAnsi"/>
        </w:rPr>
        <w:t xml:space="preserve"> or a comparable qualification and at least 4 years directly relevant</w:t>
      </w:r>
      <w:r w:rsidR="00061BB4">
        <w:rPr>
          <w:rFonts w:asciiTheme="minorHAnsi" w:hAnsiTheme="minorHAnsi" w:cstheme="minorHAnsi"/>
        </w:rPr>
        <w:t>, recent</w:t>
      </w:r>
      <w:r w:rsidRPr="007605F4">
        <w:rPr>
          <w:rFonts w:asciiTheme="minorHAnsi" w:hAnsiTheme="minorHAnsi" w:cstheme="minorHAnsi"/>
        </w:rPr>
        <w:t xml:space="preserve"> ICT hands-on experience from your employment to date. </w:t>
      </w:r>
    </w:p>
    <w:p w14:paraId="6EC7BDE7" w14:textId="514E3D84" w:rsidR="00B31675" w:rsidRPr="007605F4" w:rsidRDefault="002F43F2" w:rsidP="00193EB2">
      <w:pPr>
        <w:pStyle w:val="ListParagraph"/>
        <w:spacing w:line="360" w:lineRule="auto"/>
        <w:ind w:left="1080"/>
        <w:jc w:val="both"/>
        <w:rPr>
          <w:rFonts w:asciiTheme="minorHAnsi" w:hAnsiTheme="minorHAnsi" w:cstheme="minorHAnsi"/>
          <w:b/>
          <w:bCs/>
        </w:rPr>
      </w:pPr>
      <w:r>
        <w:rPr>
          <w:rFonts w:asciiTheme="minorHAnsi" w:hAnsiTheme="minorHAnsi" w:cstheme="minorHAnsi"/>
          <w:b/>
          <w:bCs/>
        </w:rPr>
        <w:t>OR</w:t>
      </w:r>
    </w:p>
    <w:p w14:paraId="215E561D" w14:textId="77777777" w:rsidR="00B31675" w:rsidRPr="007605F4" w:rsidRDefault="00B31675" w:rsidP="00193EB2">
      <w:pPr>
        <w:pStyle w:val="ListParagraph"/>
        <w:spacing w:line="360" w:lineRule="auto"/>
        <w:ind w:left="1080"/>
        <w:jc w:val="both"/>
        <w:rPr>
          <w:rFonts w:asciiTheme="minorHAnsi" w:hAnsiTheme="minorHAnsi" w:cstheme="minorHAnsi"/>
        </w:rPr>
      </w:pPr>
      <w:r w:rsidRPr="007605F4">
        <w:rPr>
          <w:rFonts w:asciiTheme="minorHAnsi" w:hAnsiTheme="minorHAnsi" w:cstheme="minorHAnsi"/>
        </w:rPr>
        <w:t xml:space="preserve">A qualification of at Level 7 on the National Framework of Qualifications (NFQ) major award with GIS taken as a subject module and at least 5 years directly relevant, recent GIS hands-on experience from your employment to date. </w:t>
      </w:r>
    </w:p>
    <w:p w14:paraId="1BB08B68" w14:textId="10147632" w:rsidR="00B31675" w:rsidRPr="007605F4" w:rsidRDefault="002F43F2" w:rsidP="00193EB2">
      <w:pPr>
        <w:pStyle w:val="ListParagraph"/>
        <w:spacing w:line="360" w:lineRule="auto"/>
        <w:ind w:left="1080"/>
        <w:jc w:val="both"/>
        <w:rPr>
          <w:rFonts w:asciiTheme="minorHAnsi" w:hAnsiTheme="minorHAnsi" w:cstheme="minorHAnsi"/>
          <w:b/>
          <w:bCs/>
        </w:rPr>
      </w:pPr>
      <w:r>
        <w:rPr>
          <w:rFonts w:asciiTheme="minorHAnsi" w:hAnsiTheme="minorHAnsi" w:cstheme="minorHAnsi"/>
          <w:b/>
          <w:bCs/>
        </w:rPr>
        <w:t>AND</w:t>
      </w:r>
    </w:p>
    <w:p w14:paraId="48008B0B" w14:textId="7150EA65" w:rsidR="00B31675" w:rsidRPr="007605F4" w:rsidRDefault="00B31675" w:rsidP="00193EB2">
      <w:pPr>
        <w:spacing w:line="360" w:lineRule="auto"/>
        <w:ind w:left="1080" w:hanging="720"/>
        <w:jc w:val="both"/>
        <w:rPr>
          <w:rFonts w:asciiTheme="minorHAnsi" w:hAnsiTheme="minorHAnsi" w:cstheme="minorHAnsi"/>
          <w:b/>
          <w:color w:val="000000"/>
        </w:rPr>
      </w:pPr>
      <w:r w:rsidRPr="007605F4">
        <w:rPr>
          <w:rFonts w:asciiTheme="minorHAnsi" w:hAnsiTheme="minorHAnsi" w:cstheme="minorHAnsi"/>
          <w:b/>
          <w:bCs/>
        </w:rPr>
        <w:t>(ii)</w:t>
      </w:r>
      <w:r w:rsidRPr="007605F4">
        <w:rPr>
          <w:rFonts w:asciiTheme="minorHAnsi" w:hAnsiTheme="minorHAnsi" w:cstheme="minorHAnsi"/>
        </w:rPr>
        <w:t xml:space="preserve"> </w:t>
      </w:r>
      <w:r w:rsidRPr="007605F4">
        <w:rPr>
          <w:rFonts w:asciiTheme="minorHAnsi" w:hAnsiTheme="minorHAnsi" w:cstheme="minorHAnsi"/>
        </w:rPr>
        <w:tab/>
        <w:t>have a satisfactory knowledge of public service organisation or the ability to acquire such knowledge.</w:t>
      </w:r>
    </w:p>
    <w:p w14:paraId="61D9DDB9" w14:textId="77777777" w:rsidR="00B31675" w:rsidRPr="007605F4" w:rsidRDefault="00B31675" w:rsidP="00193EB2">
      <w:pPr>
        <w:spacing w:line="360" w:lineRule="auto"/>
        <w:jc w:val="both"/>
        <w:rPr>
          <w:rFonts w:asciiTheme="minorHAnsi" w:hAnsiTheme="minorHAnsi" w:cstheme="minorHAnsi"/>
          <w:b/>
          <w:color w:val="000000"/>
        </w:rPr>
      </w:pPr>
    </w:p>
    <w:p w14:paraId="120E8523" w14:textId="6E9FC622" w:rsidR="00A33599" w:rsidRPr="007605F4" w:rsidRDefault="00A33599" w:rsidP="00193EB2">
      <w:pPr>
        <w:spacing w:line="360" w:lineRule="auto"/>
        <w:jc w:val="both"/>
        <w:rPr>
          <w:rFonts w:asciiTheme="minorHAnsi" w:hAnsiTheme="minorHAnsi" w:cstheme="minorHAnsi"/>
          <w:b/>
          <w:color w:val="000000"/>
        </w:rPr>
      </w:pPr>
      <w:r w:rsidRPr="007605F4">
        <w:rPr>
          <w:rFonts w:asciiTheme="minorHAnsi" w:hAnsiTheme="minorHAnsi" w:cstheme="minorHAnsi"/>
          <w:b/>
          <w:color w:val="000000"/>
        </w:rPr>
        <w:t xml:space="preserve">Each candidate must include on the application form details of all qualifications obtained by them.  </w:t>
      </w:r>
    </w:p>
    <w:bookmarkEnd w:id="6"/>
    <w:p w14:paraId="098C838F" w14:textId="77777777" w:rsidR="00A33599" w:rsidRPr="007605F4" w:rsidRDefault="00A33599" w:rsidP="00193EB2">
      <w:pPr>
        <w:spacing w:line="360" w:lineRule="auto"/>
        <w:jc w:val="both"/>
        <w:rPr>
          <w:rFonts w:asciiTheme="minorHAnsi" w:hAnsiTheme="minorHAnsi" w:cstheme="minorHAnsi"/>
          <w:lang w:val="en-US"/>
        </w:rPr>
      </w:pPr>
    </w:p>
    <w:p w14:paraId="68494AC8" w14:textId="77777777" w:rsidR="00A33599" w:rsidRPr="007605F4" w:rsidRDefault="00A33599" w:rsidP="00193EB2">
      <w:pPr>
        <w:spacing w:line="360" w:lineRule="auto"/>
        <w:jc w:val="both"/>
        <w:rPr>
          <w:rFonts w:asciiTheme="minorHAnsi" w:hAnsiTheme="minorHAnsi" w:cstheme="minorHAnsi"/>
          <w:b/>
          <w:bCs/>
        </w:rPr>
      </w:pPr>
      <w:bookmarkStart w:id="7" w:name="_Hlk135990358"/>
      <w:r w:rsidRPr="007605F4">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7"/>
    <w:p w14:paraId="3DA34360" w14:textId="77777777" w:rsidR="00A33599" w:rsidRPr="007605F4" w:rsidRDefault="00A33599" w:rsidP="00193EB2">
      <w:pPr>
        <w:spacing w:line="360" w:lineRule="auto"/>
        <w:jc w:val="both"/>
        <w:rPr>
          <w:rFonts w:asciiTheme="minorHAnsi" w:hAnsiTheme="minorHAnsi" w:cstheme="minorHAnsi"/>
          <w:lang w:val="en-US"/>
        </w:rPr>
      </w:pPr>
    </w:p>
    <w:p w14:paraId="2F38747A" w14:textId="77777777" w:rsidR="000A05C6" w:rsidRPr="007605F4" w:rsidRDefault="000A05C6" w:rsidP="00193EB2">
      <w:pPr>
        <w:jc w:val="both"/>
        <w:rPr>
          <w:rFonts w:asciiTheme="minorHAnsi" w:hAnsiTheme="minorHAnsi" w:cstheme="minorHAnsi"/>
          <w:lang w:val="en-US"/>
        </w:rPr>
      </w:pPr>
    </w:p>
    <w:p w14:paraId="5FD5D68B" w14:textId="77777777" w:rsidR="000A05C6" w:rsidRPr="007605F4" w:rsidRDefault="000A05C6" w:rsidP="00193EB2">
      <w:pPr>
        <w:jc w:val="both"/>
        <w:rPr>
          <w:rFonts w:asciiTheme="minorHAnsi" w:hAnsiTheme="minorHAnsi" w:cstheme="minorHAnsi"/>
          <w:lang w:val="en-US"/>
        </w:rPr>
      </w:pPr>
    </w:p>
    <w:p w14:paraId="3D971638" w14:textId="77777777" w:rsidR="000A05C6" w:rsidRPr="007605F4" w:rsidRDefault="000A05C6" w:rsidP="00193EB2">
      <w:pPr>
        <w:jc w:val="both"/>
        <w:rPr>
          <w:rFonts w:asciiTheme="minorHAnsi" w:hAnsiTheme="minorHAnsi" w:cstheme="minorHAnsi"/>
          <w:lang w:val="en-US"/>
        </w:rPr>
      </w:pPr>
    </w:p>
    <w:p w14:paraId="665FB0F7" w14:textId="77777777" w:rsidR="000A05C6" w:rsidRPr="007605F4" w:rsidRDefault="000A05C6" w:rsidP="00193EB2">
      <w:pPr>
        <w:jc w:val="both"/>
        <w:rPr>
          <w:rFonts w:asciiTheme="minorHAnsi" w:hAnsiTheme="minorHAnsi" w:cstheme="minorHAnsi"/>
          <w:lang w:val="en-US"/>
        </w:rPr>
      </w:pPr>
    </w:p>
    <w:p w14:paraId="3B66B175" w14:textId="77777777" w:rsidR="000A05C6" w:rsidRDefault="000A05C6" w:rsidP="00193EB2">
      <w:pPr>
        <w:jc w:val="both"/>
        <w:rPr>
          <w:rFonts w:asciiTheme="minorHAnsi" w:hAnsiTheme="minorHAnsi" w:cstheme="minorHAnsi"/>
          <w:lang w:val="en-US"/>
        </w:rPr>
      </w:pPr>
    </w:p>
    <w:p w14:paraId="15BA87FF" w14:textId="7CD993B7" w:rsidR="0069695C" w:rsidRPr="00193EB2" w:rsidRDefault="0069695C" w:rsidP="00193EB2">
      <w:pPr>
        <w:pStyle w:val="Heading5"/>
        <w:rPr>
          <w:rFonts w:asciiTheme="minorHAnsi" w:hAnsiTheme="minorHAnsi" w:cstheme="minorHAnsi"/>
          <w:u w:val="single"/>
        </w:rPr>
      </w:pPr>
      <w:bookmarkStart w:id="8" w:name="_Hlk135745981"/>
      <w:r w:rsidRPr="00193EB2">
        <w:rPr>
          <w:rFonts w:asciiTheme="minorHAnsi" w:hAnsiTheme="minorHAnsi" w:cstheme="minorHAnsi"/>
          <w:u w:val="single"/>
        </w:rPr>
        <w:t xml:space="preserve">Desirable </w:t>
      </w:r>
      <w:r w:rsidR="0034387E" w:rsidRPr="00193EB2">
        <w:rPr>
          <w:rFonts w:asciiTheme="minorHAnsi" w:hAnsiTheme="minorHAnsi" w:cstheme="minorHAnsi"/>
          <w:u w:val="single"/>
        </w:rPr>
        <w:t>Knowledge</w:t>
      </w:r>
      <w:r w:rsidRPr="00193EB2">
        <w:rPr>
          <w:rFonts w:asciiTheme="minorHAnsi" w:hAnsiTheme="minorHAnsi" w:cstheme="minorHAnsi"/>
          <w:u w:val="single"/>
        </w:rPr>
        <w:t>,</w:t>
      </w:r>
      <w:r w:rsidR="0034387E" w:rsidRPr="00193EB2">
        <w:rPr>
          <w:rFonts w:asciiTheme="minorHAnsi" w:hAnsiTheme="minorHAnsi" w:cstheme="minorHAnsi"/>
          <w:u w:val="single"/>
        </w:rPr>
        <w:t xml:space="preserve"> Training, </w:t>
      </w:r>
      <w:proofErr w:type="gramStart"/>
      <w:r w:rsidR="0034387E" w:rsidRPr="00193EB2">
        <w:rPr>
          <w:rFonts w:asciiTheme="minorHAnsi" w:hAnsiTheme="minorHAnsi" w:cstheme="minorHAnsi"/>
          <w:u w:val="single"/>
        </w:rPr>
        <w:t>Skills</w:t>
      </w:r>
      <w:proofErr w:type="gramEnd"/>
      <w:r w:rsidR="0034387E" w:rsidRPr="00193EB2">
        <w:rPr>
          <w:rFonts w:asciiTheme="minorHAnsi" w:hAnsiTheme="minorHAnsi" w:cstheme="minorHAnsi"/>
          <w:u w:val="single"/>
        </w:rPr>
        <w:t xml:space="preserve"> and </w:t>
      </w:r>
      <w:r w:rsidRPr="00193EB2">
        <w:rPr>
          <w:rFonts w:asciiTheme="minorHAnsi" w:hAnsiTheme="minorHAnsi" w:cstheme="minorHAnsi"/>
          <w:u w:val="single"/>
        </w:rPr>
        <w:t>Experience:</w:t>
      </w:r>
    </w:p>
    <w:p w14:paraId="2A0F1479" w14:textId="77777777" w:rsidR="002F43F2" w:rsidRDefault="002F43F2" w:rsidP="00193EB2">
      <w:pPr>
        <w:pStyle w:val="NoSpacing"/>
        <w:spacing w:line="360" w:lineRule="auto"/>
        <w:jc w:val="both"/>
        <w:rPr>
          <w:rFonts w:asciiTheme="minorHAnsi" w:hAnsiTheme="minorHAnsi" w:cstheme="minorHAnsi"/>
        </w:rPr>
      </w:pPr>
    </w:p>
    <w:p w14:paraId="657EA356" w14:textId="77777777" w:rsidR="0034387E" w:rsidRDefault="0034387E" w:rsidP="00193EB2">
      <w:pPr>
        <w:jc w:val="both"/>
        <w:rPr>
          <w:rFonts w:asciiTheme="minorHAnsi" w:eastAsia="Times New Roman" w:hAnsiTheme="minorHAnsi" w:cstheme="minorHAnsi"/>
          <w:b/>
          <w:bCs/>
          <w:color w:val="0A0A0A"/>
          <w:kern w:val="0"/>
          <w:shd w:val="clear" w:color="auto" w:fill="FFFFFF"/>
          <w:lang w:eastAsia="en-GB" w:bidi="ar-SA"/>
        </w:rPr>
      </w:pPr>
      <w:r w:rsidRPr="002F6BFF">
        <w:rPr>
          <w:rFonts w:asciiTheme="minorHAnsi" w:eastAsia="Times New Roman" w:hAnsiTheme="minorHAnsi" w:cstheme="minorHAnsi"/>
          <w:b/>
          <w:bCs/>
          <w:color w:val="0A0A0A"/>
          <w:kern w:val="0"/>
          <w:shd w:val="clear" w:color="auto" w:fill="FFFFFF"/>
          <w:lang w:eastAsia="en-GB" w:bidi="ar-SA"/>
        </w:rPr>
        <w:t>It is desirable that candidates should have the following:</w:t>
      </w:r>
    </w:p>
    <w:p w14:paraId="3000000E" w14:textId="77777777" w:rsidR="009B0664" w:rsidRPr="007605F4" w:rsidRDefault="009B0664" w:rsidP="00193EB2">
      <w:pPr>
        <w:spacing w:line="360" w:lineRule="auto"/>
        <w:jc w:val="both"/>
        <w:rPr>
          <w:rFonts w:asciiTheme="minorHAnsi" w:hAnsiTheme="minorHAnsi" w:cstheme="minorHAnsi"/>
          <w:lang w:val="en-US"/>
        </w:rPr>
      </w:pPr>
    </w:p>
    <w:p w14:paraId="77E73189" w14:textId="77777777" w:rsidR="00657EF8" w:rsidRPr="007605F4" w:rsidRDefault="00657EF8" w:rsidP="00193EB2">
      <w:pPr>
        <w:pStyle w:val="NoSpacing"/>
        <w:numPr>
          <w:ilvl w:val="0"/>
          <w:numId w:val="45"/>
        </w:numPr>
        <w:spacing w:line="360" w:lineRule="auto"/>
        <w:jc w:val="both"/>
        <w:rPr>
          <w:rFonts w:asciiTheme="minorHAnsi" w:hAnsiTheme="minorHAnsi" w:cstheme="minorHAnsi"/>
          <w:b/>
        </w:rPr>
      </w:pPr>
      <w:r w:rsidRPr="007605F4">
        <w:rPr>
          <w:rFonts w:asciiTheme="minorHAnsi" w:hAnsiTheme="minorHAnsi" w:cstheme="minorHAnsi"/>
          <w:lang w:val="en-IE"/>
        </w:rPr>
        <w:t xml:space="preserve">Have at least 3 years recent satisfactory experience in GIS, </w:t>
      </w:r>
      <w:r w:rsidRPr="007605F4">
        <w:rPr>
          <w:rFonts w:asciiTheme="minorHAnsi" w:hAnsiTheme="minorHAnsi" w:cstheme="minorHAnsi"/>
          <w:u w:val="single"/>
          <w:lang w:val="en-IE"/>
        </w:rPr>
        <w:t>and</w:t>
      </w:r>
      <w:r w:rsidRPr="007605F4">
        <w:rPr>
          <w:rFonts w:asciiTheme="minorHAnsi" w:hAnsiTheme="minorHAnsi" w:cstheme="minorHAnsi"/>
          <w:lang w:val="en-IE"/>
        </w:rPr>
        <w:t xml:space="preserve"> have </w:t>
      </w:r>
    </w:p>
    <w:p w14:paraId="5B93DF6B"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A comprehensive knowledge of GIS principles and associated technologies, particularly ArcGIS and ArcGIS </w:t>
      </w:r>
      <w:proofErr w:type="gramStart"/>
      <w:r w:rsidRPr="007605F4">
        <w:rPr>
          <w:rFonts w:asciiTheme="minorHAnsi" w:hAnsiTheme="minorHAnsi" w:cstheme="minorHAnsi"/>
          <w:lang w:val="en-IE"/>
        </w:rPr>
        <w:t>Server;</w:t>
      </w:r>
      <w:proofErr w:type="gramEnd"/>
      <w:r w:rsidRPr="007605F4">
        <w:rPr>
          <w:rFonts w:asciiTheme="minorHAnsi" w:hAnsiTheme="minorHAnsi" w:cstheme="minorHAnsi"/>
          <w:lang w:val="en-IE"/>
        </w:rPr>
        <w:t xml:space="preserve"> </w:t>
      </w:r>
    </w:p>
    <w:p w14:paraId="770A056D"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Knowledge of the latest and emerging GIS techniques and </w:t>
      </w:r>
      <w:proofErr w:type="gramStart"/>
      <w:r w:rsidRPr="007605F4">
        <w:rPr>
          <w:rFonts w:asciiTheme="minorHAnsi" w:hAnsiTheme="minorHAnsi" w:cstheme="minorHAnsi"/>
          <w:lang w:val="en-IE"/>
        </w:rPr>
        <w:t>technologies;</w:t>
      </w:r>
      <w:proofErr w:type="gramEnd"/>
      <w:r w:rsidRPr="007605F4">
        <w:rPr>
          <w:rFonts w:asciiTheme="minorHAnsi" w:hAnsiTheme="minorHAnsi" w:cstheme="minorHAnsi"/>
          <w:lang w:val="en-IE"/>
        </w:rPr>
        <w:t xml:space="preserve"> </w:t>
      </w:r>
    </w:p>
    <w:p w14:paraId="07E4CAB2"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Experience in manipulating digital mapping data. </w:t>
      </w:r>
    </w:p>
    <w:p w14:paraId="28D384DD"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A sound knowledge of mapping concepts, </w:t>
      </w:r>
      <w:proofErr w:type="gramStart"/>
      <w:r w:rsidRPr="007605F4">
        <w:rPr>
          <w:rFonts w:asciiTheme="minorHAnsi" w:hAnsiTheme="minorHAnsi" w:cstheme="minorHAnsi"/>
          <w:lang w:val="en-IE"/>
        </w:rPr>
        <w:t>e.g.</w:t>
      </w:r>
      <w:proofErr w:type="gramEnd"/>
      <w:r w:rsidRPr="007605F4">
        <w:rPr>
          <w:rFonts w:asciiTheme="minorHAnsi" w:hAnsiTheme="minorHAnsi" w:cstheme="minorHAnsi"/>
          <w:lang w:val="en-IE"/>
        </w:rPr>
        <w:t xml:space="preserve"> grids, projections, transformations, generalization, accuracy, precision etc.; </w:t>
      </w:r>
    </w:p>
    <w:p w14:paraId="5C41A937"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An ability to take on complex problems or situations and take a solution focused and creative approach to dealing with </w:t>
      </w:r>
      <w:proofErr w:type="gramStart"/>
      <w:r w:rsidRPr="007605F4">
        <w:rPr>
          <w:rFonts w:asciiTheme="minorHAnsi" w:hAnsiTheme="minorHAnsi" w:cstheme="minorHAnsi"/>
          <w:lang w:val="en-IE"/>
        </w:rPr>
        <w:t>them;</w:t>
      </w:r>
      <w:proofErr w:type="gramEnd"/>
      <w:r w:rsidRPr="007605F4">
        <w:rPr>
          <w:rFonts w:asciiTheme="minorHAnsi" w:hAnsiTheme="minorHAnsi" w:cstheme="minorHAnsi"/>
          <w:lang w:val="en-IE"/>
        </w:rPr>
        <w:t xml:space="preserve"> </w:t>
      </w:r>
    </w:p>
    <w:p w14:paraId="7DBD18EA"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Initiative and demonstrate enthusiasm for new developments or changing work practices and strive to implement change </w:t>
      </w:r>
      <w:proofErr w:type="gramStart"/>
      <w:r w:rsidRPr="007605F4">
        <w:rPr>
          <w:rFonts w:asciiTheme="minorHAnsi" w:hAnsiTheme="minorHAnsi" w:cstheme="minorHAnsi"/>
          <w:lang w:val="en-IE"/>
        </w:rPr>
        <w:t>effectively;</w:t>
      </w:r>
      <w:proofErr w:type="gramEnd"/>
    </w:p>
    <w:p w14:paraId="032CDB96"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Proven ability to collaborate and work as part of a team, and delegate tasks as </w:t>
      </w:r>
      <w:proofErr w:type="gramStart"/>
      <w:r w:rsidRPr="007605F4">
        <w:rPr>
          <w:rFonts w:asciiTheme="minorHAnsi" w:hAnsiTheme="minorHAnsi" w:cstheme="minorHAnsi"/>
          <w:lang w:val="en-IE"/>
        </w:rPr>
        <w:t>appropriate;</w:t>
      </w:r>
      <w:proofErr w:type="gramEnd"/>
      <w:r w:rsidRPr="007605F4">
        <w:rPr>
          <w:rFonts w:asciiTheme="minorHAnsi" w:hAnsiTheme="minorHAnsi" w:cstheme="minorHAnsi"/>
          <w:lang w:val="en-IE"/>
        </w:rPr>
        <w:t xml:space="preserve"> </w:t>
      </w:r>
    </w:p>
    <w:p w14:paraId="5A00CEB6"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Excellent interpersonal, communication and presentation </w:t>
      </w:r>
      <w:proofErr w:type="gramStart"/>
      <w:r w:rsidRPr="007605F4">
        <w:rPr>
          <w:rFonts w:asciiTheme="minorHAnsi" w:hAnsiTheme="minorHAnsi" w:cstheme="minorHAnsi"/>
          <w:lang w:val="en-IE"/>
        </w:rPr>
        <w:t>skills;</w:t>
      </w:r>
      <w:proofErr w:type="gramEnd"/>
      <w:r w:rsidRPr="007605F4">
        <w:rPr>
          <w:rFonts w:asciiTheme="minorHAnsi" w:hAnsiTheme="minorHAnsi" w:cstheme="minorHAnsi"/>
          <w:lang w:val="en-IE"/>
        </w:rPr>
        <w:t xml:space="preserve"> </w:t>
      </w:r>
    </w:p>
    <w:p w14:paraId="0F9A7E67" w14:textId="77777777" w:rsidR="00657EF8"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Ability to lead projects to a successful conclusion. </w:t>
      </w:r>
    </w:p>
    <w:p w14:paraId="79752D5A" w14:textId="77777777" w:rsidR="007605F4" w:rsidRPr="007605F4" w:rsidRDefault="00657EF8" w:rsidP="00193EB2">
      <w:pPr>
        <w:pStyle w:val="ListParagraph"/>
        <w:numPr>
          <w:ilvl w:val="0"/>
          <w:numId w:val="46"/>
        </w:numPr>
        <w:spacing w:line="360" w:lineRule="auto"/>
        <w:jc w:val="both"/>
        <w:rPr>
          <w:rFonts w:asciiTheme="minorHAnsi" w:hAnsiTheme="minorHAnsi" w:cstheme="minorHAnsi"/>
          <w:lang w:val="en-IE"/>
        </w:rPr>
      </w:pPr>
      <w:r w:rsidRPr="007605F4">
        <w:rPr>
          <w:rFonts w:asciiTheme="minorHAnsi" w:hAnsiTheme="minorHAnsi" w:cstheme="minorHAnsi"/>
          <w:lang w:val="en-IE"/>
        </w:rPr>
        <w:t xml:space="preserve">Have a satisfactory knowledge of Local Government in Ireland </w:t>
      </w:r>
    </w:p>
    <w:bookmarkEnd w:id="8"/>
    <w:p w14:paraId="773F1148" w14:textId="77777777" w:rsidR="00A949A6" w:rsidRDefault="00A949A6" w:rsidP="006F4534">
      <w:pPr>
        <w:pStyle w:val="NoSpacing"/>
        <w:jc w:val="both"/>
        <w:rPr>
          <w:rFonts w:asciiTheme="minorHAnsi" w:hAnsiTheme="minorHAnsi" w:cstheme="minorHAnsi"/>
        </w:rPr>
      </w:pPr>
    </w:p>
    <w:p w14:paraId="7DB632A8" w14:textId="77777777" w:rsidR="0034387E" w:rsidRPr="007605F4" w:rsidRDefault="0034387E" w:rsidP="006F4534">
      <w:pPr>
        <w:pStyle w:val="NoSpacing"/>
        <w:jc w:val="both"/>
        <w:rPr>
          <w:rFonts w:asciiTheme="minorHAnsi" w:hAnsiTheme="minorHAnsi" w:cstheme="minorHAnsi"/>
        </w:rPr>
      </w:pPr>
    </w:p>
    <w:p w14:paraId="4986F6AF" w14:textId="77777777" w:rsidR="0069695C" w:rsidRDefault="0069695C" w:rsidP="006F4534">
      <w:pPr>
        <w:pStyle w:val="NoSpacing"/>
        <w:jc w:val="both"/>
        <w:rPr>
          <w:rFonts w:asciiTheme="minorHAnsi" w:hAnsiTheme="minorHAnsi" w:cstheme="minorHAnsi"/>
        </w:rPr>
      </w:pPr>
    </w:p>
    <w:p w14:paraId="4D147F83" w14:textId="77777777" w:rsidR="0034387E" w:rsidRDefault="0034387E" w:rsidP="006F4534">
      <w:pPr>
        <w:pStyle w:val="NoSpacing"/>
        <w:jc w:val="both"/>
        <w:rPr>
          <w:rFonts w:asciiTheme="minorHAnsi" w:hAnsiTheme="minorHAnsi" w:cstheme="minorHAnsi"/>
        </w:rPr>
      </w:pPr>
    </w:p>
    <w:p w14:paraId="30C18B3A" w14:textId="77777777" w:rsidR="0034387E" w:rsidRDefault="0034387E" w:rsidP="006F4534">
      <w:pPr>
        <w:pStyle w:val="NoSpacing"/>
        <w:jc w:val="both"/>
        <w:rPr>
          <w:rFonts w:asciiTheme="minorHAnsi" w:hAnsiTheme="minorHAnsi" w:cstheme="minorHAnsi"/>
        </w:rPr>
      </w:pPr>
    </w:p>
    <w:p w14:paraId="051CA0EF" w14:textId="77777777" w:rsidR="0034387E" w:rsidRDefault="0034387E" w:rsidP="006F4534">
      <w:pPr>
        <w:pStyle w:val="NoSpacing"/>
        <w:jc w:val="both"/>
        <w:rPr>
          <w:rFonts w:asciiTheme="minorHAnsi" w:hAnsiTheme="minorHAnsi" w:cstheme="minorHAnsi"/>
        </w:rPr>
      </w:pPr>
    </w:p>
    <w:p w14:paraId="32FE65C3" w14:textId="77777777" w:rsidR="0034387E" w:rsidRDefault="0034387E" w:rsidP="006F4534">
      <w:pPr>
        <w:pStyle w:val="NoSpacing"/>
        <w:jc w:val="both"/>
        <w:rPr>
          <w:rFonts w:asciiTheme="minorHAnsi" w:hAnsiTheme="minorHAnsi" w:cstheme="minorHAnsi"/>
        </w:rPr>
      </w:pPr>
    </w:p>
    <w:p w14:paraId="69B8066E" w14:textId="77777777" w:rsidR="0034387E" w:rsidRDefault="0034387E" w:rsidP="006F4534">
      <w:pPr>
        <w:pStyle w:val="NoSpacing"/>
        <w:jc w:val="both"/>
        <w:rPr>
          <w:rFonts w:asciiTheme="minorHAnsi" w:hAnsiTheme="minorHAnsi" w:cstheme="minorHAnsi"/>
        </w:rPr>
      </w:pPr>
    </w:p>
    <w:p w14:paraId="2941EB4A" w14:textId="77777777" w:rsidR="0034387E" w:rsidRPr="007605F4" w:rsidRDefault="0034387E" w:rsidP="006F4534">
      <w:pPr>
        <w:pStyle w:val="NoSpacing"/>
        <w:jc w:val="both"/>
        <w:rPr>
          <w:rFonts w:asciiTheme="minorHAnsi" w:hAnsiTheme="minorHAnsi" w:cstheme="minorHAnsi"/>
        </w:rPr>
      </w:pPr>
    </w:p>
    <w:p w14:paraId="59B27768" w14:textId="77777777" w:rsidR="0069695C" w:rsidRPr="007605F4" w:rsidRDefault="0069695C" w:rsidP="006F4534">
      <w:pPr>
        <w:pStyle w:val="NoSpacing"/>
        <w:jc w:val="both"/>
        <w:rPr>
          <w:rFonts w:asciiTheme="minorHAnsi" w:hAnsiTheme="minorHAnsi" w:cstheme="minorHAnsi"/>
        </w:rPr>
      </w:pPr>
    </w:p>
    <w:p w14:paraId="26C1F25B" w14:textId="77777777" w:rsidR="0069695C" w:rsidRPr="007605F4" w:rsidRDefault="0069695C" w:rsidP="006F4534">
      <w:pPr>
        <w:jc w:val="both"/>
        <w:rPr>
          <w:rFonts w:asciiTheme="minorHAnsi" w:hAnsiTheme="minorHAnsi" w:cstheme="minorHAnsi"/>
          <w:b/>
        </w:rPr>
      </w:pPr>
    </w:p>
    <w:p w14:paraId="797B52E3" w14:textId="77777777" w:rsidR="00FF0CCB" w:rsidRPr="007605F4" w:rsidRDefault="00FF0CCB" w:rsidP="006F4534">
      <w:pPr>
        <w:jc w:val="both"/>
        <w:rPr>
          <w:rFonts w:asciiTheme="minorHAnsi" w:hAnsiTheme="minorHAnsi" w:cstheme="minorHAnsi"/>
          <w:b/>
        </w:rPr>
      </w:pPr>
    </w:p>
    <w:p w14:paraId="12D9B4BB" w14:textId="77777777" w:rsidR="00FF0CCB" w:rsidRDefault="00FF0CCB" w:rsidP="006F4534">
      <w:pPr>
        <w:jc w:val="both"/>
        <w:rPr>
          <w:rFonts w:asciiTheme="minorHAnsi" w:hAnsiTheme="minorHAnsi" w:cstheme="minorHAnsi"/>
          <w:b/>
        </w:rPr>
      </w:pPr>
    </w:p>
    <w:p w14:paraId="63C6E8DF" w14:textId="77777777" w:rsidR="0034387E" w:rsidRDefault="0034387E" w:rsidP="006F4534">
      <w:pPr>
        <w:jc w:val="both"/>
        <w:rPr>
          <w:rFonts w:asciiTheme="minorHAnsi" w:hAnsiTheme="minorHAnsi" w:cstheme="minorHAnsi"/>
          <w:b/>
        </w:rPr>
      </w:pPr>
    </w:p>
    <w:p w14:paraId="2237B0FB" w14:textId="77777777" w:rsidR="0034387E" w:rsidRDefault="0034387E" w:rsidP="006F4534">
      <w:pPr>
        <w:jc w:val="both"/>
        <w:rPr>
          <w:rFonts w:asciiTheme="minorHAnsi" w:hAnsiTheme="minorHAnsi" w:cstheme="minorHAnsi"/>
          <w:b/>
        </w:rPr>
      </w:pPr>
    </w:p>
    <w:p w14:paraId="4177683A" w14:textId="77777777" w:rsidR="0034387E" w:rsidRDefault="0034387E" w:rsidP="006F4534">
      <w:pPr>
        <w:jc w:val="both"/>
        <w:rPr>
          <w:rFonts w:asciiTheme="minorHAnsi" w:hAnsiTheme="minorHAnsi" w:cstheme="minorHAnsi"/>
          <w:b/>
        </w:rPr>
      </w:pPr>
    </w:p>
    <w:p w14:paraId="4B38641E" w14:textId="77777777" w:rsidR="0034387E" w:rsidRPr="007605F4" w:rsidRDefault="0034387E" w:rsidP="006F4534">
      <w:pPr>
        <w:jc w:val="both"/>
        <w:rPr>
          <w:rFonts w:asciiTheme="minorHAnsi" w:hAnsiTheme="minorHAnsi" w:cstheme="minorHAnsi"/>
          <w:b/>
        </w:rPr>
      </w:pPr>
    </w:p>
    <w:p w14:paraId="6FAB2C09" w14:textId="77777777" w:rsidR="00946AFA" w:rsidRPr="007605F4" w:rsidRDefault="00946AFA" w:rsidP="006F4534">
      <w:pPr>
        <w:jc w:val="both"/>
        <w:rPr>
          <w:rFonts w:asciiTheme="minorHAnsi" w:hAnsiTheme="minorHAnsi" w:cstheme="minorHAnsi"/>
          <w:b/>
        </w:rPr>
      </w:pPr>
    </w:p>
    <w:p w14:paraId="77AB8CF7" w14:textId="1E4D2A5C" w:rsidR="00C25431" w:rsidRPr="001B50F2" w:rsidRDefault="001B50F2" w:rsidP="00DB064C">
      <w:pPr>
        <w:jc w:val="center"/>
        <w:rPr>
          <w:rFonts w:asciiTheme="minorHAnsi" w:hAnsiTheme="minorHAnsi" w:cstheme="minorHAnsi"/>
          <w:b/>
          <w:iCs/>
          <w:color w:val="FFFFFF" w:themeColor="background1"/>
          <w:sz w:val="32"/>
          <w:szCs w:val="32"/>
          <w:lang w:bidi="ar-SA"/>
        </w:rPr>
      </w:pPr>
      <w:r w:rsidRPr="001B50F2">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1248" behindDoc="1" locked="0" layoutInCell="1" allowOverlap="1" wp14:anchorId="67346B40" wp14:editId="6103612C">
                <wp:simplePos x="0" y="0"/>
                <wp:positionH relativeFrom="column">
                  <wp:posOffset>0</wp:posOffset>
                </wp:positionH>
                <wp:positionV relativeFrom="paragraph">
                  <wp:posOffset>-635</wp:posOffset>
                </wp:positionV>
                <wp:extent cx="6153150" cy="314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CE1AC0" id="Rectangle 6" o:spid="_x0000_s1026" style="position:absolute;margin-left:0;margin-top:-.05pt;width:484.5pt;height:24.75pt;z-index:-251615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bookmarkStart w:id="9" w:name="_Hlk135992561"/>
      <w:r w:rsidR="002D152C" w:rsidRPr="001B50F2">
        <w:rPr>
          <w:rFonts w:asciiTheme="minorHAnsi" w:hAnsiTheme="minorHAnsi" w:cstheme="minorHAnsi"/>
          <w:b/>
          <w:color w:val="FFFFFF" w:themeColor="background1"/>
          <w:sz w:val="32"/>
          <w:szCs w:val="32"/>
        </w:rPr>
        <w:t>COMPETENCIE</w:t>
      </w:r>
      <w:bookmarkEnd w:id="9"/>
      <w:r w:rsidR="002D152C" w:rsidRPr="001B50F2">
        <w:rPr>
          <w:rFonts w:asciiTheme="minorHAnsi" w:hAnsiTheme="minorHAnsi" w:cstheme="minorHAnsi"/>
          <w:b/>
          <w:color w:val="FFFFFF" w:themeColor="background1"/>
          <w:sz w:val="32"/>
          <w:szCs w:val="32"/>
        </w:rPr>
        <w:t>S</w:t>
      </w:r>
    </w:p>
    <w:p w14:paraId="3B988498" w14:textId="77777777" w:rsidR="00946AFA" w:rsidRPr="007605F4" w:rsidRDefault="00946AFA" w:rsidP="006F4534">
      <w:pPr>
        <w:jc w:val="center"/>
        <w:rPr>
          <w:rFonts w:asciiTheme="minorHAnsi" w:hAnsiTheme="minorHAnsi" w:cstheme="minorHAnsi"/>
          <w:b/>
        </w:rPr>
      </w:pPr>
    </w:p>
    <w:p w14:paraId="0B4BE256" w14:textId="77777777" w:rsidR="00836C1F" w:rsidRPr="007605F4" w:rsidRDefault="00C25431" w:rsidP="00A93945">
      <w:pPr>
        <w:pStyle w:val="BodyText"/>
        <w:jc w:val="both"/>
        <w:rPr>
          <w:rFonts w:asciiTheme="minorHAnsi" w:hAnsiTheme="minorHAnsi" w:cstheme="minorHAnsi"/>
          <w:sz w:val="22"/>
          <w:szCs w:val="22"/>
        </w:rPr>
      </w:pPr>
      <w:r w:rsidRPr="007605F4">
        <w:rPr>
          <w:rFonts w:asciiTheme="minorHAnsi" w:hAnsiTheme="minorHAnsi" w:cstheme="minorHAnsi"/>
          <w:sz w:val="22"/>
          <w:szCs w:val="22"/>
        </w:rPr>
        <w:t xml:space="preserve">Key Competencies for the post include the following and candidates will be expected to demonstrate sufficient evidence within their application form of competence under each of these.  Please take </w:t>
      </w:r>
      <w:proofErr w:type="gramStart"/>
      <w:r w:rsidRPr="007605F4">
        <w:rPr>
          <w:rFonts w:asciiTheme="minorHAnsi" w:hAnsiTheme="minorHAnsi" w:cstheme="minorHAnsi"/>
          <w:sz w:val="22"/>
          <w:szCs w:val="22"/>
        </w:rPr>
        <w:t>particular note</w:t>
      </w:r>
      <w:proofErr w:type="gramEnd"/>
      <w:r w:rsidRPr="007605F4">
        <w:rPr>
          <w:rFonts w:asciiTheme="minorHAnsi" w:hAnsiTheme="minorHAnsi" w:cstheme="minorHAnsi"/>
          <w:sz w:val="22"/>
          <w:szCs w:val="22"/>
        </w:rPr>
        <w:t xml:space="preserve"> of these when completing the </w:t>
      </w:r>
      <w:r w:rsidR="00E016A9" w:rsidRPr="007605F4">
        <w:rPr>
          <w:rFonts w:asciiTheme="minorHAnsi" w:hAnsiTheme="minorHAnsi" w:cstheme="minorHAnsi"/>
          <w:sz w:val="22"/>
          <w:szCs w:val="22"/>
        </w:rPr>
        <w:t>application</w:t>
      </w:r>
      <w:r w:rsidRPr="007605F4">
        <w:rPr>
          <w:rFonts w:asciiTheme="minorHAnsi" w:hAnsiTheme="minorHAnsi" w:cstheme="minorHAnsi"/>
          <w:sz w:val="22"/>
          <w:szCs w:val="22"/>
        </w:rPr>
        <w:t xml:space="preserve"> form as any short-listing or interview processes will be based on the information provided by the candidates:</w:t>
      </w:r>
    </w:p>
    <w:p w14:paraId="7936A16E" w14:textId="77777777" w:rsidR="00A949A6" w:rsidRPr="007605F4" w:rsidRDefault="00A949A6" w:rsidP="00A93945">
      <w:pPr>
        <w:pStyle w:val="BodyText"/>
        <w:jc w:val="both"/>
        <w:rPr>
          <w:rFonts w:asciiTheme="minorHAnsi" w:hAnsiTheme="minorHAnsi" w:cstheme="minorHAnsi"/>
          <w:sz w:val="22"/>
          <w:szCs w:val="22"/>
        </w:rPr>
      </w:pP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2"/>
      </w:tblGrid>
      <w:tr w:rsidR="002D152C" w:rsidRPr="007605F4" w14:paraId="0A58A43D" w14:textId="77777777" w:rsidTr="00342E1D">
        <w:trPr>
          <w:trHeight w:val="578"/>
        </w:trPr>
        <w:tc>
          <w:tcPr>
            <w:tcW w:w="9742" w:type="dxa"/>
            <w:shd w:val="clear" w:color="auto" w:fill="D9D9D9" w:themeFill="background1" w:themeFillShade="D9"/>
          </w:tcPr>
          <w:p w14:paraId="56761035" w14:textId="4A393BCE" w:rsidR="002D152C" w:rsidRPr="00342E1D" w:rsidRDefault="002D152C" w:rsidP="00342E1D">
            <w:pPr>
              <w:jc w:val="both"/>
              <w:rPr>
                <w:rFonts w:asciiTheme="minorHAnsi" w:eastAsiaTheme="minorHAnsi" w:hAnsiTheme="minorHAnsi" w:cstheme="minorHAnsi"/>
                <w:color w:val="000000"/>
                <w:kern w:val="0"/>
                <w:sz w:val="32"/>
                <w:szCs w:val="32"/>
                <w:lang w:val="en-IE" w:eastAsia="en-US" w:bidi="ar-SA"/>
              </w:rPr>
            </w:pPr>
            <w:r w:rsidRPr="00342E1D">
              <w:rPr>
                <w:rFonts w:asciiTheme="minorHAnsi" w:eastAsiaTheme="minorHAnsi" w:hAnsiTheme="minorHAnsi" w:cstheme="minorHAnsi"/>
                <w:b/>
                <w:bCs/>
                <w:color w:val="000000"/>
                <w:kern w:val="0"/>
                <w:sz w:val="32"/>
                <w:szCs w:val="32"/>
                <w:lang w:val="en-IE" w:eastAsia="en-US" w:bidi="ar-SA"/>
              </w:rPr>
              <w:t>Specialist Knowledge, Expertise and Self Development</w:t>
            </w:r>
          </w:p>
        </w:tc>
      </w:tr>
      <w:tr w:rsidR="002D152C" w:rsidRPr="007605F4" w14:paraId="35ABAC05" w14:textId="77777777" w:rsidTr="002D152C">
        <w:trPr>
          <w:trHeight w:val="578"/>
        </w:trPr>
        <w:tc>
          <w:tcPr>
            <w:tcW w:w="9742" w:type="dxa"/>
          </w:tcPr>
          <w:p w14:paraId="7368C3CB" w14:textId="77777777" w:rsidR="002D152C" w:rsidRPr="007605F4" w:rsidRDefault="002D152C" w:rsidP="002D152C">
            <w:pPr>
              <w:pStyle w:val="ListParagraph"/>
              <w:numPr>
                <w:ilvl w:val="0"/>
                <w:numId w:val="41"/>
              </w:numPr>
              <w:jc w:val="both"/>
              <w:rPr>
                <w:rFonts w:asciiTheme="minorHAnsi" w:eastAsiaTheme="minorHAnsi" w:hAnsiTheme="minorHAnsi" w:cstheme="minorHAnsi"/>
                <w:color w:val="000000"/>
                <w:kern w:val="0"/>
                <w:sz w:val="23"/>
                <w:szCs w:val="23"/>
                <w:lang w:val="en-IE" w:eastAsia="en-US" w:bidi="ar-SA"/>
              </w:rPr>
            </w:pPr>
            <w:r w:rsidRPr="007605F4">
              <w:rPr>
                <w:rFonts w:asciiTheme="minorHAnsi" w:eastAsiaTheme="minorHAnsi" w:hAnsiTheme="minorHAnsi" w:cstheme="minorHAnsi"/>
                <w:color w:val="000000"/>
                <w:kern w:val="0"/>
                <w:sz w:val="23"/>
                <w:szCs w:val="23"/>
                <w:lang w:val="en-IE" w:eastAsia="en-US" w:bidi="ar-SA"/>
              </w:rPr>
              <w:t>Has significant expertise in his/her field that is recognised and utilised by colleagues.</w:t>
            </w:r>
          </w:p>
          <w:p w14:paraId="152C4593" w14:textId="77777777" w:rsidR="002D152C" w:rsidRPr="007605F4" w:rsidRDefault="002D152C" w:rsidP="002D152C">
            <w:pPr>
              <w:pStyle w:val="ListParagraph"/>
              <w:numPr>
                <w:ilvl w:val="0"/>
                <w:numId w:val="41"/>
              </w:numPr>
              <w:jc w:val="both"/>
              <w:rPr>
                <w:rFonts w:asciiTheme="minorHAnsi" w:eastAsiaTheme="minorHAnsi" w:hAnsiTheme="minorHAnsi" w:cstheme="minorHAnsi"/>
                <w:color w:val="000000"/>
                <w:kern w:val="0"/>
                <w:sz w:val="23"/>
                <w:szCs w:val="23"/>
                <w:lang w:val="en-IE" w:eastAsia="en-US" w:bidi="ar-SA"/>
              </w:rPr>
            </w:pPr>
            <w:r w:rsidRPr="007605F4">
              <w:rPr>
                <w:rFonts w:asciiTheme="minorHAnsi" w:eastAsiaTheme="minorHAnsi" w:hAnsiTheme="minorHAnsi" w:cstheme="minorHAnsi"/>
                <w:color w:val="000000"/>
                <w:kern w:val="0"/>
                <w:sz w:val="23"/>
                <w:szCs w:val="23"/>
                <w:lang w:val="en-IE" w:eastAsia="en-US" w:bidi="ar-SA"/>
              </w:rPr>
              <w:t xml:space="preserve"> Displays a high level of skill and expertise relevant to the position.</w:t>
            </w:r>
          </w:p>
          <w:p w14:paraId="5E75D192" w14:textId="77777777" w:rsidR="002D152C" w:rsidRPr="007605F4" w:rsidRDefault="002D152C" w:rsidP="002D152C">
            <w:pPr>
              <w:pStyle w:val="ListParagraph"/>
              <w:numPr>
                <w:ilvl w:val="0"/>
                <w:numId w:val="41"/>
              </w:numPr>
              <w:jc w:val="both"/>
              <w:rPr>
                <w:rFonts w:asciiTheme="minorHAnsi" w:eastAsiaTheme="minorHAnsi" w:hAnsiTheme="minorHAnsi" w:cstheme="minorHAnsi"/>
                <w:color w:val="000000"/>
                <w:kern w:val="0"/>
                <w:sz w:val="23"/>
                <w:szCs w:val="23"/>
                <w:lang w:val="en-IE" w:eastAsia="en-US" w:bidi="ar-SA"/>
              </w:rPr>
            </w:pPr>
            <w:r w:rsidRPr="007605F4">
              <w:rPr>
                <w:rFonts w:asciiTheme="minorHAnsi" w:hAnsiTheme="minorHAnsi" w:cstheme="minorHAnsi"/>
              </w:rPr>
              <w:t xml:space="preserve">Clearly understands the role, </w:t>
            </w:r>
            <w:proofErr w:type="gramStart"/>
            <w:r w:rsidRPr="007605F4">
              <w:rPr>
                <w:rFonts w:asciiTheme="minorHAnsi" w:hAnsiTheme="minorHAnsi" w:cstheme="minorHAnsi"/>
              </w:rPr>
              <w:t>objectives</w:t>
            </w:r>
            <w:proofErr w:type="gramEnd"/>
            <w:r w:rsidRPr="007605F4">
              <w:rPr>
                <w:rFonts w:asciiTheme="minorHAnsi" w:hAnsiTheme="minorHAnsi" w:cstheme="minorHAnsi"/>
              </w:rPr>
              <w:t xml:space="preserve"> and targets and how they fit into the work of the unit and Department/Organisation. </w:t>
            </w:r>
          </w:p>
          <w:p w14:paraId="68F5BE94" w14:textId="77777777" w:rsidR="002D152C" w:rsidRPr="007605F4" w:rsidRDefault="002D152C" w:rsidP="002D152C">
            <w:pPr>
              <w:pStyle w:val="ListParagraph"/>
              <w:numPr>
                <w:ilvl w:val="0"/>
                <w:numId w:val="41"/>
              </w:numPr>
              <w:jc w:val="both"/>
              <w:rPr>
                <w:rFonts w:asciiTheme="minorHAnsi" w:eastAsiaTheme="minorHAnsi" w:hAnsiTheme="minorHAnsi" w:cstheme="minorHAnsi"/>
                <w:color w:val="000000"/>
                <w:kern w:val="0"/>
                <w:sz w:val="23"/>
                <w:szCs w:val="23"/>
                <w:lang w:val="en-IE" w:eastAsia="en-US" w:bidi="ar-SA"/>
              </w:rPr>
            </w:pPr>
            <w:r w:rsidRPr="007605F4">
              <w:rPr>
                <w:rFonts w:asciiTheme="minorHAnsi" w:eastAsiaTheme="minorHAnsi" w:hAnsiTheme="minorHAnsi" w:cstheme="minorHAnsi"/>
                <w:color w:val="000000"/>
                <w:kern w:val="0"/>
                <w:sz w:val="23"/>
                <w:szCs w:val="23"/>
                <w:lang w:val="en-IE" w:eastAsia="en-US" w:bidi="ar-SA"/>
              </w:rPr>
              <w:t xml:space="preserve">Relevant experience to </w:t>
            </w:r>
            <w:proofErr w:type="gramStart"/>
            <w:r w:rsidRPr="007605F4">
              <w:rPr>
                <w:rFonts w:asciiTheme="minorHAnsi" w:eastAsiaTheme="minorHAnsi" w:hAnsiTheme="minorHAnsi" w:cstheme="minorHAnsi"/>
                <w:color w:val="000000"/>
                <w:kern w:val="0"/>
                <w:sz w:val="23"/>
                <w:szCs w:val="23"/>
                <w:lang w:val="en-IE" w:eastAsia="en-US" w:bidi="ar-SA"/>
              </w:rPr>
              <w:t>date;</w:t>
            </w:r>
            <w:proofErr w:type="gramEnd"/>
          </w:p>
          <w:p w14:paraId="369D2D3A" w14:textId="77777777" w:rsidR="002D152C" w:rsidRPr="007605F4" w:rsidRDefault="002D152C" w:rsidP="002D152C">
            <w:pPr>
              <w:pStyle w:val="ListParagraph"/>
              <w:numPr>
                <w:ilvl w:val="0"/>
                <w:numId w:val="41"/>
              </w:numPr>
              <w:jc w:val="both"/>
              <w:rPr>
                <w:rFonts w:asciiTheme="minorHAnsi" w:eastAsiaTheme="minorHAnsi" w:hAnsiTheme="minorHAnsi" w:cstheme="minorHAnsi"/>
                <w:color w:val="000000"/>
                <w:kern w:val="0"/>
                <w:sz w:val="23"/>
                <w:szCs w:val="23"/>
                <w:lang w:val="en-IE" w:eastAsia="en-US" w:bidi="ar-SA"/>
              </w:rPr>
            </w:pPr>
            <w:r w:rsidRPr="007605F4">
              <w:rPr>
                <w:rFonts w:asciiTheme="minorHAnsi" w:eastAsiaTheme="minorHAnsi" w:hAnsiTheme="minorHAnsi" w:cstheme="minorHAnsi"/>
                <w:color w:val="000000"/>
                <w:kern w:val="0"/>
                <w:sz w:val="23"/>
                <w:szCs w:val="23"/>
                <w:lang w:val="en-IE" w:eastAsia="en-US" w:bidi="ar-SA"/>
              </w:rPr>
              <w:t xml:space="preserve">Knowledge of all the technical aspects required for the </w:t>
            </w:r>
            <w:proofErr w:type="gramStart"/>
            <w:r w:rsidRPr="007605F4">
              <w:rPr>
                <w:rFonts w:asciiTheme="minorHAnsi" w:eastAsiaTheme="minorHAnsi" w:hAnsiTheme="minorHAnsi" w:cstheme="minorHAnsi"/>
                <w:color w:val="000000"/>
                <w:kern w:val="0"/>
                <w:sz w:val="23"/>
                <w:szCs w:val="23"/>
                <w:lang w:val="en-IE" w:eastAsia="en-US" w:bidi="ar-SA"/>
              </w:rPr>
              <w:t>position;</w:t>
            </w:r>
            <w:proofErr w:type="gramEnd"/>
            <w:r w:rsidRPr="007605F4">
              <w:rPr>
                <w:rFonts w:asciiTheme="minorHAnsi" w:eastAsiaTheme="minorHAnsi" w:hAnsiTheme="minorHAnsi" w:cstheme="minorHAnsi"/>
                <w:color w:val="000000"/>
                <w:kern w:val="0"/>
                <w:sz w:val="23"/>
                <w:szCs w:val="23"/>
                <w:lang w:val="en-IE" w:eastAsia="en-US" w:bidi="ar-SA"/>
              </w:rPr>
              <w:t xml:space="preserve"> </w:t>
            </w:r>
          </w:p>
          <w:p w14:paraId="46DCCE68" w14:textId="77777777" w:rsidR="002D152C" w:rsidRPr="007605F4" w:rsidRDefault="002D152C" w:rsidP="002D152C">
            <w:pPr>
              <w:pStyle w:val="ListParagraph"/>
              <w:numPr>
                <w:ilvl w:val="0"/>
                <w:numId w:val="40"/>
              </w:numPr>
              <w:jc w:val="both"/>
              <w:rPr>
                <w:rFonts w:asciiTheme="minorHAnsi" w:hAnsiTheme="minorHAnsi" w:cstheme="minorHAnsi"/>
              </w:rPr>
            </w:pPr>
            <w:r w:rsidRPr="007605F4">
              <w:rPr>
                <w:rFonts w:asciiTheme="minorHAnsi" w:hAnsiTheme="minorHAnsi" w:cstheme="minorHAnsi"/>
              </w:rPr>
              <w:t xml:space="preserve">Develops the expertise necessary to carry out the role to a high standard and shares this with </w:t>
            </w:r>
            <w:proofErr w:type="gramStart"/>
            <w:r w:rsidRPr="007605F4">
              <w:rPr>
                <w:rFonts w:asciiTheme="minorHAnsi" w:hAnsiTheme="minorHAnsi" w:cstheme="minorHAnsi"/>
              </w:rPr>
              <w:t>others</w:t>
            </w:r>
            <w:proofErr w:type="gramEnd"/>
            <w:r w:rsidRPr="007605F4">
              <w:rPr>
                <w:rFonts w:asciiTheme="minorHAnsi" w:hAnsiTheme="minorHAnsi" w:cstheme="minorHAnsi"/>
              </w:rPr>
              <w:t xml:space="preserve"> </w:t>
            </w:r>
          </w:p>
          <w:p w14:paraId="1FE7386F" w14:textId="77777777" w:rsidR="002D152C" w:rsidRPr="007605F4" w:rsidRDefault="002D152C" w:rsidP="002D152C">
            <w:pPr>
              <w:pStyle w:val="ListParagraph"/>
              <w:numPr>
                <w:ilvl w:val="0"/>
                <w:numId w:val="40"/>
              </w:numPr>
              <w:jc w:val="both"/>
              <w:rPr>
                <w:rFonts w:asciiTheme="minorHAnsi" w:hAnsiTheme="minorHAnsi" w:cstheme="minorHAnsi"/>
              </w:rPr>
            </w:pPr>
            <w:r w:rsidRPr="007605F4">
              <w:rPr>
                <w:rFonts w:asciiTheme="minorHAnsi" w:hAnsiTheme="minorHAnsi" w:cstheme="minorHAnsi"/>
              </w:rPr>
              <w:t xml:space="preserve">Is proactive in keeping up to date on issues and key developments that may impact on own area, the Department and/ or wider public </w:t>
            </w:r>
            <w:proofErr w:type="gramStart"/>
            <w:r w:rsidRPr="007605F4">
              <w:rPr>
                <w:rFonts w:asciiTheme="minorHAnsi" w:hAnsiTheme="minorHAnsi" w:cstheme="minorHAnsi"/>
              </w:rPr>
              <w:t>service</w:t>
            </w:r>
            <w:proofErr w:type="gramEnd"/>
            <w:r w:rsidRPr="007605F4">
              <w:rPr>
                <w:rFonts w:asciiTheme="minorHAnsi" w:hAnsiTheme="minorHAnsi" w:cstheme="minorHAnsi"/>
              </w:rPr>
              <w:t xml:space="preserve"> </w:t>
            </w:r>
          </w:p>
          <w:p w14:paraId="046CCD33" w14:textId="77777777" w:rsidR="002D152C" w:rsidRPr="007605F4" w:rsidRDefault="002D152C" w:rsidP="002D152C">
            <w:pPr>
              <w:pStyle w:val="ListParagraph"/>
              <w:numPr>
                <w:ilvl w:val="0"/>
                <w:numId w:val="40"/>
              </w:numPr>
              <w:jc w:val="both"/>
              <w:rPr>
                <w:rFonts w:asciiTheme="minorHAnsi" w:hAnsiTheme="minorHAnsi" w:cstheme="minorHAnsi"/>
              </w:rPr>
            </w:pPr>
            <w:r w:rsidRPr="007605F4">
              <w:rPr>
                <w:rFonts w:asciiTheme="minorHAnsi" w:hAnsiTheme="minorHAnsi" w:cstheme="minorHAnsi"/>
              </w:rPr>
              <w:t xml:space="preserve">Consistently reviews own performance and sets self-challenging goals and </w:t>
            </w:r>
            <w:proofErr w:type="gramStart"/>
            <w:r w:rsidRPr="007605F4">
              <w:rPr>
                <w:rFonts w:asciiTheme="minorHAnsi" w:hAnsiTheme="minorHAnsi" w:cstheme="minorHAnsi"/>
              </w:rPr>
              <w:t>targets</w:t>
            </w:r>
            <w:proofErr w:type="gramEnd"/>
            <w:r w:rsidRPr="007605F4">
              <w:rPr>
                <w:rFonts w:asciiTheme="minorHAnsi" w:hAnsiTheme="minorHAnsi" w:cstheme="minorHAnsi"/>
              </w:rPr>
              <w:t xml:space="preserve"> </w:t>
            </w:r>
          </w:p>
          <w:p w14:paraId="5D08CCF5" w14:textId="77777777" w:rsidR="002D152C" w:rsidRPr="007605F4" w:rsidRDefault="002D152C" w:rsidP="002D152C">
            <w:pPr>
              <w:pStyle w:val="ListParagraph"/>
              <w:numPr>
                <w:ilvl w:val="0"/>
                <w:numId w:val="40"/>
              </w:numPr>
              <w:jc w:val="both"/>
              <w:rPr>
                <w:rFonts w:asciiTheme="minorHAnsi" w:hAnsiTheme="minorHAnsi" w:cstheme="minorHAnsi"/>
              </w:rPr>
            </w:pPr>
            <w:r w:rsidRPr="007605F4">
              <w:rPr>
                <w:rFonts w:asciiTheme="minorHAnsi" w:hAnsiTheme="minorHAnsi" w:cstheme="minorHAnsi"/>
              </w:rPr>
              <w:t>Has experience of applying expertise to deliver results</w:t>
            </w:r>
          </w:p>
        </w:tc>
      </w:tr>
      <w:tr w:rsidR="002D152C" w:rsidRPr="007605F4" w14:paraId="223E11DB" w14:textId="77777777" w:rsidTr="00342E1D">
        <w:trPr>
          <w:trHeight w:val="561"/>
        </w:trPr>
        <w:tc>
          <w:tcPr>
            <w:tcW w:w="9742" w:type="dxa"/>
            <w:shd w:val="clear" w:color="auto" w:fill="D9D9D9" w:themeFill="background1" w:themeFillShade="D9"/>
          </w:tcPr>
          <w:p w14:paraId="3489B6FF" w14:textId="64520990" w:rsidR="002D152C" w:rsidRPr="007605F4" w:rsidRDefault="002D152C" w:rsidP="002D152C">
            <w:pPr>
              <w:widowControl/>
              <w:suppressAutoHyphens w:val="0"/>
              <w:autoSpaceDE w:val="0"/>
              <w:autoSpaceDN w:val="0"/>
              <w:adjustRightInd w:val="0"/>
              <w:rPr>
                <w:rFonts w:asciiTheme="minorHAnsi" w:eastAsia="Times New Roman" w:hAnsiTheme="minorHAnsi" w:cstheme="minorHAnsi"/>
                <w:kern w:val="0"/>
                <w:sz w:val="22"/>
                <w:szCs w:val="22"/>
                <w:lang w:val="en-IE" w:eastAsia="en-US" w:bidi="ar-SA"/>
              </w:rPr>
            </w:pPr>
            <w:r w:rsidRPr="007605F4">
              <w:rPr>
                <w:rFonts w:asciiTheme="minorHAnsi" w:eastAsiaTheme="minorHAnsi" w:hAnsiTheme="minorHAnsi" w:cstheme="minorHAnsi"/>
                <w:b/>
                <w:bCs/>
                <w:color w:val="000000"/>
                <w:kern w:val="0"/>
                <w:sz w:val="32"/>
                <w:szCs w:val="32"/>
                <w:lang w:val="en-IE" w:eastAsia="en-US" w:bidi="ar-SA"/>
              </w:rPr>
              <w:t>Delivering Results</w:t>
            </w:r>
          </w:p>
        </w:tc>
      </w:tr>
      <w:tr w:rsidR="002D152C" w:rsidRPr="007605F4" w14:paraId="22AD929D" w14:textId="77777777" w:rsidTr="002D152C">
        <w:trPr>
          <w:trHeight w:val="1463"/>
        </w:trPr>
        <w:tc>
          <w:tcPr>
            <w:tcW w:w="9742" w:type="dxa"/>
          </w:tcPr>
          <w:p w14:paraId="7350E996"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Assumes personal responsibility for and delivers on agreed projects / objectives/ </w:t>
            </w:r>
            <w:proofErr w:type="gramStart"/>
            <w:r w:rsidRPr="007605F4">
              <w:rPr>
                <w:rFonts w:asciiTheme="minorHAnsi" w:eastAsia="Times New Roman" w:hAnsiTheme="minorHAnsi" w:cstheme="minorHAnsi"/>
                <w:kern w:val="0"/>
                <w:sz w:val="22"/>
                <w:szCs w:val="22"/>
                <w:lang w:val="en-IE" w:eastAsia="en-US" w:bidi="ar-SA"/>
              </w:rPr>
              <w:t>goals</w:t>
            </w:r>
            <w:proofErr w:type="gramEnd"/>
            <w:r w:rsidRPr="007605F4">
              <w:rPr>
                <w:rFonts w:asciiTheme="minorHAnsi" w:eastAsia="Times New Roman" w:hAnsiTheme="minorHAnsi" w:cstheme="minorHAnsi"/>
                <w:kern w:val="0"/>
                <w:sz w:val="22"/>
                <w:szCs w:val="22"/>
                <w:lang w:val="en-IE" w:eastAsia="en-US" w:bidi="ar-SA"/>
              </w:rPr>
              <w:t xml:space="preserve"> </w:t>
            </w:r>
          </w:p>
          <w:p w14:paraId="021E11FD"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Manages and progresses multiple projects and work activities </w:t>
            </w:r>
            <w:proofErr w:type="gramStart"/>
            <w:r w:rsidRPr="007605F4">
              <w:rPr>
                <w:rFonts w:asciiTheme="minorHAnsi" w:eastAsia="Times New Roman" w:hAnsiTheme="minorHAnsi" w:cstheme="minorHAnsi"/>
                <w:kern w:val="0"/>
                <w:sz w:val="22"/>
                <w:szCs w:val="22"/>
                <w:lang w:val="en-IE" w:eastAsia="en-US" w:bidi="ar-SA"/>
              </w:rPr>
              <w:t>successfully</w:t>
            </w:r>
            <w:proofErr w:type="gramEnd"/>
            <w:r w:rsidRPr="007605F4">
              <w:rPr>
                <w:rFonts w:asciiTheme="minorHAnsi" w:eastAsia="Times New Roman" w:hAnsiTheme="minorHAnsi" w:cstheme="minorHAnsi"/>
                <w:kern w:val="0"/>
                <w:sz w:val="22"/>
                <w:szCs w:val="22"/>
                <w:lang w:val="en-IE" w:eastAsia="en-US" w:bidi="ar-SA"/>
              </w:rPr>
              <w:t xml:space="preserve"> </w:t>
            </w:r>
          </w:p>
          <w:p w14:paraId="56A4B900"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Accurately estimates time parameters for projects and manages own time efficiently, anticipating obstacles and making contingencies for overcoming </w:t>
            </w:r>
            <w:proofErr w:type="gramStart"/>
            <w:r w:rsidRPr="007605F4">
              <w:rPr>
                <w:rFonts w:asciiTheme="minorHAnsi" w:eastAsia="Times New Roman" w:hAnsiTheme="minorHAnsi" w:cstheme="minorHAnsi"/>
                <w:kern w:val="0"/>
                <w:sz w:val="22"/>
                <w:szCs w:val="22"/>
                <w:lang w:val="en-IE" w:eastAsia="en-US" w:bidi="ar-SA"/>
              </w:rPr>
              <w:t>these</w:t>
            </w:r>
            <w:proofErr w:type="gramEnd"/>
            <w:r w:rsidRPr="007605F4">
              <w:rPr>
                <w:rFonts w:asciiTheme="minorHAnsi" w:eastAsia="Times New Roman" w:hAnsiTheme="minorHAnsi" w:cstheme="minorHAnsi"/>
                <w:kern w:val="0"/>
                <w:sz w:val="22"/>
                <w:szCs w:val="22"/>
                <w:lang w:val="en-IE" w:eastAsia="en-US" w:bidi="ar-SA"/>
              </w:rPr>
              <w:t xml:space="preserve"> </w:t>
            </w:r>
          </w:p>
          <w:p w14:paraId="085A27A5"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Maintains a strong focus on meeting the needs of customers at all </w:t>
            </w:r>
            <w:proofErr w:type="gramStart"/>
            <w:r w:rsidRPr="007605F4">
              <w:rPr>
                <w:rFonts w:asciiTheme="minorHAnsi" w:eastAsia="Times New Roman" w:hAnsiTheme="minorHAnsi" w:cstheme="minorHAnsi"/>
                <w:kern w:val="0"/>
                <w:sz w:val="22"/>
                <w:szCs w:val="22"/>
                <w:lang w:val="en-IE" w:eastAsia="en-US" w:bidi="ar-SA"/>
              </w:rPr>
              <w:t>times</w:t>
            </w:r>
            <w:proofErr w:type="gramEnd"/>
            <w:r w:rsidRPr="007605F4">
              <w:rPr>
                <w:rFonts w:asciiTheme="minorHAnsi" w:eastAsia="Times New Roman" w:hAnsiTheme="minorHAnsi" w:cstheme="minorHAnsi"/>
                <w:kern w:val="0"/>
                <w:sz w:val="22"/>
                <w:szCs w:val="22"/>
                <w:lang w:val="en-IE" w:eastAsia="en-US" w:bidi="ar-SA"/>
              </w:rPr>
              <w:t xml:space="preserve"> </w:t>
            </w:r>
          </w:p>
          <w:p w14:paraId="05AFABFA"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Ensures all outputs are delivered to a high standard and in an efficient </w:t>
            </w:r>
            <w:proofErr w:type="gramStart"/>
            <w:r w:rsidRPr="007605F4">
              <w:rPr>
                <w:rFonts w:asciiTheme="minorHAnsi" w:eastAsia="Times New Roman" w:hAnsiTheme="minorHAnsi" w:cstheme="minorHAnsi"/>
                <w:kern w:val="0"/>
                <w:sz w:val="22"/>
                <w:szCs w:val="22"/>
                <w:lang w:val="en-IE" w:eastAsia="en-US" w:bidi="ar-SA"/>
              </w:rPr>
              <w:t>manner</w:t>
            </w:r>
            <w:proofErr w:type="gramEnd"/>
          </w:p>
          <w:p w14:paraId="3F6550CA"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Use resources effectively, </w:t>
            </w:r>
            <w:proofErr w:type="gramStart"/>
            <w:r w:rsidRPr="007605F4">
              <w:rPr>
                <w:rFonts w:asciiTheme="minorHAnsi" w:eastAsia="Times New Roman" w:hAnsiTheme="minorHAnsi" w:cstheme="minorHAnsi"/>
                <w:kern w:val="0"/>
                <w:sz w:val="22"/>
                <w:szCs w:val="22"/>
                <w:lang w:val="en-IE" w:eastAsia="en-US" w:bidi="ar-SA"/>
              </w:rPr>
              <w:t>at all times</w:t>
            </w:r>
            <w:proofErr w:type="gramEnd"/>
            <w:r w:rsidRPr="007605F4">
              <w:rPr>
                <w:rFonts w:asciiTheme="minorHAnsi" w:eastAsia="Times New Roman" w:hAnsiTheme="minorHAnsi" w:cstheme="minorHAnsi"/>
                <w:kern w:val="0"/>
                <w:sz w:val="22"/>
                <w:szCs w:val="22"/>
                <w:lang w:val="en-IE" w:eastAsia="en-US" w:bidi="ar-SA"/>
              </w:rPr>
              <w:t xml:space="preserve"> challenging processes to improve efficiencies. </w:t>
            </w:r>
          </w:p>
          <w:p w14:paraId="2CD92D5A"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Evaluates outcomes achieved, identifies </w:t>
            </w:r>
            <w:proofErr w:type="gramStart"/>
            <w:r w:rsidRPr="007605F4">
              <w:rPr>
                <w:rFonts w:asciiTheme="minorHAnsi" w:eastAsia="Times New Roman" w:hAnsiTheme="minorHAnsi" w:cstheme="minorHAnsi"/>
                <w:kern w:val="0"/>
                <w:sz w:val="22"/>
                <w:szCs w:val="22"/>
                <w:lang w:val="en-IE" w:eastAsia="en-US" w:bidi="ar-SA"/>
              </w:rPr>
              <w:t>learning</w:t>
            </w:r>
            <w:proofErr w:type="gramEnd"/>
            <w:r w:rsidRPr="007605F4">
              <w:rPr>
                <w:rFonts w:asciiTheme="minorHAnsi" w:eastAsia="Times New Roman" w:hAnsiTheme="minorHAnsi" w:cstheme="minorHAnsi"/>
                <w:kern w:val="0"/>
                <w:sz w:val="22"/>
                <w:szCs w:val="22"/>
                <w:lang w:val="en-IE" w:eastAsia="en-US" w:bidi="ar-SA"/>
              </w:rPr>
              <w:t xml:space="preserve"> and implements improvements required. </w:t>
            </w:r>
          </w:p>
        </w:tc>
      </w:tr>
      <w:tr w:rsidR="002D152C" w:rsidRPr="007605F4" w14:paraId="5625E83F" w14:textId="77777777" w:rsidTr="00342E1D">
        <w:trPr>
          <w:trHeight w:val="619"/>
        </w:trPr>
        <w:tc>
          <w:tcPr>
            <w:tcW w:w="9742" w:type="dxa"/>
            <w:shd w:val="clear" w:color="auto" w:fill="D9D9D9" w:themeFill="background1" w:themeFillShade="D9"/>
          </w:tcPr>
          <w:p w14:paraId="12E77FFE" w14:textId="75A2ECAA" w:rsidR="002D152C" w:rsidRPr="007605F4" w:rsidRDefault="002D152C" w:rsidP="002D152C">
            <w:pPr>
              <w:widowControl/>
              <w:suppressAutoHyphens w:val="0"/>
              <w:spacing w:after="160" w:line="259" w:lineRule="auto"/>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b/>
                <w:bCs/>
                <w:kern w:val="0"/>
                <w:sz w:val="32"/>
                <w:szCs w:val="32"/>
                <w:lang w:val="en-IE" w:eastAsia="en-US" w:bidi="ar-SA"/>
              </w:rPr>
              <w:t>Personal, Interpersonal &amp; Communication Skills</w:t>
            </w:r>
          </w:p>
        </w:tc>
      </w:tr>
      <w:tr w:rsidR="002D152C" w:rsidRPr="007605F4" w14:paraId="447FA66E" w14:textId="77777777" w:rsidTr="002D152C">
        <w:trPr>
          <w:trHeight w:val="1464"/>
        </w:trPr>
        <w:tc>
          <w:tcPr>
            <w:tcW w:w="9742" w:type="dxa"/>
          </w:tcPr>
          <w:p w14:paraId="558EC315"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Remains calm under pressure and operates effectively in an environment with significant complexity and pace. </w:t>
            </w:r>
          </w:p>
          <w:p w14:paraId="60DEDFFB"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Is enthusiastic, </w:t>
            </w:r>
            <w:proofErr w:type="gramStart"/>
            <w:r w:rsidRPr="007605F4">
              <w:rPr>
                <w:rFonts w:asciiTheme="minorHAnsi" w:eastAsia="Times New Roman" w:hAnsiTheme="minorHAnsi" w:cstheme="minorHAnsi"/>
                <w:kern w:val="0"/>
                <w:sz w:val="22"/>
                <w:szCs w:val="22"/>
                <w:lang w:val="en-IE" w:eastAsia="en-US" w:bidi="ar-SA"/>
              </w:rPr>
              <w:t>self-motivated</w:t>
            </w:r>
            <w:proofErr w:type="gramEnd"/>
            <w:r w:rsidRPr="007605F4">
              <w:rPr>
                <w:rFonts w:asciiTheme="minorHAnsi" w:eastAsia="Times New Roman" w:hAnsiTheme="minorHAnsi" w:cstheme="minorHAnsi"/>
                <w:kern w:val="0"/>
                <w:sz w:val="22"/>
                <w:szCs w:val="22"/>
                <w:lang w:val="en-IE" w:eastAsia="en-US" w:bidi="ar-SA"/>
              </w:rPr>
              <w:t xml:space="preserve"> and persistent when faced with difficulties. </w:t>
            </w:r>
          </w:p>
          <w:p w14:paraId="61439AD7"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Communicates in a fluent, logical, clear and convincing manner verbally and in </w:t>
            </w:r>
            <w:proofErr w:type="gramStart"/>
            <w:r w:rsidRPr="007605F4">
              <w:rPr>
                <w:rFonts w:asciiTheme="minorHAnsi" w:eastAsia="Times New Roman" w:hAnsiTheme="minorHAnsi" w:cstheme="minorHAnsi"/>
                <w:kern w:val="0"/>
                <w:sz w:val="22"/>
                <w:szCs w:val="22"/>
                <w:lang w:val="en-IE" w:eastAsia="en-US" w:bidi="ar-SA"/>
              </w:rPr>
              <w:t>writing</w:t>
            </w:r>
            <w:proofErr w:type="gramEnd"/>
            <w:r w:rsidRPr="007605F4">
              <w:rPr>
                <w:rFonts w:asciiTheme="minorHAnsi" w:eastAsia="Times New Roman" w:hAnsiTheme="minorHAnsi" w:cstheme="minorHAnsi"/>
                <w:kern w:val="0"/>
                <w:sz w:val="22"/>
                <w:szCs w:val="22"/>
                <w:lang w:val="en-IE" w:eastAsia="en-US" w:bidi="ar-SA"/>
              </w:rPr>
              <w:t xml:space="preserve"> </w:t>
            </w:r>
          </w:p>
          <w:p w14:paraId="79981134"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Is able to understand communication from others effectively and develop a two-way dialogue </w:t>
            </w:r>
            <w:proofErr w:type="gramStart"/>
            <w:r w:rsidRPr="007605F4">
              <w:rPr>
                <w:rFonts w:asciiTheme="minorHAnsi" w:eastAsia="Times New Roman" w:hAnsiTheme="minorHAnsi" w:cstheme="minorHAnsi"/>
                <w:kern w:val="0"/>
                <w:sz w:val="22"/>
                <w:szCs w:val="22"/>
                <w:lang w:val="en-IE" w:eastAsia="en-US" w:bidi="ar-SA"/>
              </w:rPr>
              <w:t>quickly</w:t>
            </w:r>
            <w:proofErr w:type="gramEnd"/>
            <w:r w:rsidRPr="007605F4">
              <w:rPr>
                <w:rFonts w:asciiTheme="minorHAnsi" w:eastAsia="Times New Roman" w:hAnsiTheme="minorHAnsi" w:cstheme="minorHAnsi"/>
                <w:kern w:val="0"/>
                <w:sz w:val="22"/>
                <w:szCs w:val="22"/>
                <w:lang w:val="en-IE" w:eastAsia="en-US" w:bidi="ar-SA"/>
              </w:rPr>
              <w:t xml:space="preserve"> </w:t>
            </w:r>
          </w:p>
          <w:p w14:paraId="59D8F5B2"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Maintains a strong focus on meeting the needs of internal and external </w:t>
            </w:r>
            <w:proofErr w:type="gramStart"/>
            <w:r w:rsidRPr="007605F4">
              <w:rPr>
                <w:rFonts w:asciiTheme="minorHAnsi" w:eastAsia="Times New Roman" w:hAnsiTheme="minorHAnsi" w:cstheme="minorHAnsi"/>
                <w:kern w:val="0"/>
                <w:sz w:val="22"/>
                <w:szCs w:val="22"/>
                <w:lang w:val="en-IE" w:eastAsia="en-US" w:bidi="ar-SA"/>
              </w:rPr>
              <w:t>customers</w:t>
            </w:r>
            <w:proofErr w:type="gramEnd"/>
            <w:r w:rsidRPr="007605F4">
              <w:rPr>
                <w:rFonts w:asciiTheme="minorHAnsi" w:eastAsia="Times New Roman" w:hAnsiTheme="minorHAnsi" w:cstheme="minorHAnsi"/>
                <w:kern w:val="0"/>
                <w:sz w:val="22"/>
                <w:szCs w:val="22"/>
                <w:lang w:val="en-IE" w:eastAsia="en-US" w:bidi="ar-SA"/>
              </w:rPr>
              <w:t xml:space="preserve"> </w:t>
            </w:r>
          </w:p>
          <w:p w14:paraId="7356869A"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Effectively influences others to take </w:t>
            </w:r>
            <w:proofErr w:type="gramStart"/>
            <w:r w:rsidRPr="007605F4">
              <w:rPr>
                <w:rFonts w:asciiTheme="minorHAnsi" w:eastAsia="Times New Roman" w:hAnsiTheme="minorHAnsi" w:cstheme="minorHAnsi"/>
                <w:kern w:val="0"/>
                <w:sz w:val="22"/>
                <w:szCs w:val="22"/>
                <w:lang w:val="en-IE" w:eastAsia="en-US" w:bidi="ar-SA"/>
              </w:rPr>
              <w:t>action</w:t>
            </w:r>
            <w:proofErr w:type="gramEnd"/>
            <w:r w:rsidRPr="007605F4">
              <w:rPr>
                <w:rFonts w:asciiTheme="minorHAnsi" w:eastAsia="Times New Roman" w:hAnsiTheme="minorHAnsi" w:cstheme="minorHAnsi"/>
                <w:kern w:val="0"/>
                <w:sz w:val="22"/>
                <w:szCs w:val="22"/>
                <w:lang w:val="en-IE" w:eastAsia="en-US" w:bidi="ar-SA"/>
              </w:rPr>
              <w:t xml:space="preserve"> </w:t>
            </w:r>
          </w:p>
          <w:p w14:paraId="5976B316"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 xml:space="preserve">Works to establish mutual understanding to allow for collaborative </w:t>
            </w:r>
            <w:proofErr w:type="gramStart"/>
            <w:r w:rsidRPr="007605F4">
              <w:rPr>
                <w:rFonts w:asciiTheme="minorHAnsi" w:eastAsia="Times New Roman" w:hAnsiTheme="minorHAnsi" w:cstheme="minorHAnsi"/>
                <w:kern w:val="0"/>
                <w:sz w:val="22"/>
                <w:szCs w:val="22"/>
                <w:lang w:val="en-IE" w:eastAsia="en-US" w:bidi="ar-SA"/>
              </w:rPr>
              <w:t>working</w:t>
            </w:r>
            <w:proofErr w:type="gramEnd"/>
            <w:r w:rsidRPr="007605F4">
              <w:rPr>
                <w:rFonts w:asciiTheme="minorHAnsi" w:eastAsia="Times New Roman" w:hAnsiTheme="minorHAnsi" w:cstheme="minorHAnsi"/>
                <w:kern w:val="0"/>
                <w:sz w:val="22"/>
                <w:szCs w:val="22"/>
                <w:lang w:val="en-IE" w:eastAsia="en-US" w:bidi="ar-SA"/>
              </w:rPr>
              <w:t xml:space="preserve"> </w:t>
            </w:r>
          </w:p>
          <w:p w14:paraId="39C1379F" w14:textId="77777777" w:rsidR="002D152C" w:rsidRPr="007605F4" w:rsidRDefault="002D152C" w:rsidP="002D152C">
            <w:pPr>
              <w:pStyle w:val="ListParagraph"/>
              <w:widowControl/>
              <w:numPr>
                <w:ilvl w:val="0"/>
                <w:numId w:val="40"/>
              </w:numPr>
              <w:suppressAutoHyphens w:val="0"/>
              <w:spacing w:after="160" w:line="259" w:lineRule="auto"/>
              <w:jc w:val="both"/>
              <w:rPr>
                <w:rFonts w:asciiTheme="minorHAnsi" w:eastAsia="Times New Roman" w:hAnsiTheme="minorHAnsi" w:cstheme="minorHAnsi"/>
                <w:kern w:val="0"/>
                <w:sz w:val="22"/>
                <w:szCs w:val="22"/>
                <w:lang w:val="en-IE" w:eastAsia="en-US" w:bidi="ar-SA"/>
              </w:rPr>
            </w:pPr>
            <w:r w:rsidRPr="007605F4">
              <w:rPr>
                <w:rFonts w:asciiTheme="minorHAnsi" w:eastAsia="Times New Roman" w:hAnsiTheme="minorHAnsi" w:cstheme="minorHAnsi"/>
                <w:kern w:val="0"/>
                <w:sz w:val="22"/>
                <w:szCs w:val="22"/>
                <w:lang w:val="en-IE" w:eastAsia="en-US" w:bidi="ar-SA"/>
              </w:rPr>
              <w:t>Works effectively to build relationships with internal and external stakeholders</w:t>
            </w:r>
          </w:p>
        </w:tc>
      </w:tr>
    </w:tbl>
    <w:p w14:paraId="1666502E" w14:textId="77777777" w:rsidR="00715C47" w:rsidRDefault="00715C47" w:rsidP="00DB064C">
      <w:pPr>
        <w:pStyle w:val="BodyText"/>
        <w:tabs>
          <w:tab w:val="center" w:pos="4819"/>
        </w:tabs>
        <w:jc w:val="center"/>
        <w:rPr>
          <w:rFonts w:asciiTheme="minorHAnsi" w:hAnsiTheme="minorHAnsi" w:cstheme="minorHAnsi"/>
          <w:b/>
          <w:color w:val="FFFFFF" w:themeColor="background1"/>
          <w:sz w:val="28"/>
          <w:szCs w:val="28"/>
        </w:rPr>
      </w:pPr>
    </w:p>
    <w:p w14:paraId="54BB30A0" w14:textId="77777777" w:rsidR="001138FE" w:rsidRDefault="001138FE" w:rsidP="00DB064C">
      <w:pPr>
        <w:pStyle w:val="BodyText"/>
        <w:tabs>
          <w:tab w:val="center" w:pos="4819"/>
        </w:tabs>
        <w:jc w:val="center"/>
        <w:rPr>
          <w:rFonts w:asciiTheme="minorHAnsi" w:hAnsiTheme="minorHAnsi" w:cstheme="minorHAnsi"/>
          <w:b/>
          <w:color w:val="FFFFFF" w:themeColor="background1"/>
          <w:sz w:val="28"/>
          <w:szCs w:val="28"/>
        </w:rPr>
      </w:pPr>
    </w:p>
    <w:p w14:paraId="37ACC0BB" w14:textId="0803D746" w:rsidR="00FF0CCB" w:rsidRPr="007605F4" w:rsidRDefault="001B50F2" w:rsidP="00DB064C">
      <w:pPr>
        <w:pStyle w:val="BodyText"/>
        <w:tabs>
          <w:tab w:val="center" w:pos="4819"/>
        </w:tabs>
        <w:jc w:val="center"/>
        <w:rPr>
          <w:rFonts w:asciiTheme="minorHAnsi" w:hAnsiTheme="minorHAnsi" w:cstheme="minorHAnsi"/>
          <w:b/>
          <w:i/>
          <w:color w:val="C0504D" w:themeColor="accent2"/>
          <w:sz w:val="28"/>
          <w:szCs w:val="28"/>
          <w:u w:val="double"/>
        </w:rPr>
      </w:pPr>
      <w:r w:rsidRPr="00FB3E96">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3296" behindDoc="1" locked="0" layoutInCell="1" allowOverlap="1" wp14:anchorId="313855C6" wp14:editId="593F4C05">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B84305" id="Rectangle 7" o:spid="_x0000_s1026" style="position:absolute;margin-left:0;margin-top:-.05pt;width:484.5pt;height:24.75pt;z-index:-25161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bookmarkStart w:id="10" w:name="_Hlk135992615"/>
      <w:r>
        <w:rPr>
          <w:rFonts w:asciiTheme="minorHAnsi" w:hAnsiTheme="minorHAnsi" w:cstheme="minorHAnsi"/>
          <w:b/>
          <w:color w:val="FFFFFF" w:themeColor="background1"/>
          <w:sz w:val="28"/>
          <w:szCs w:val="28"/>
        </w:rPr>
        <w:t>PRINCIPAL CONDITIONS OF SERVIC</w:t>
      </w:r>
      <w:bookmarkEnd w:id="10"/>
      <w:r>
        <w:rPr>
          <w:rFonts w:asciiTheme="minorHAnsi" w:hAnsiTheme="minorHAnsi" w:cstheme="minorHAnsi"/>
          <w:b/>
          <w:color w:val="FFFFFF" w:themeColor="background1"/>
          <w:sz w:val="28"/>
          <w:szCs w:val="28"/>
        </w:rPr>
        <w:t>E</w:t>
      </w:r>
    </w:p>
    <w:p w14:paraId="4805AEB3" w14:textId="7ECB0587" w:rsidR="0018001D" w:rsidRPr="005F2591" w:rsidRDefault="0018001D" w:rsidP="0018001D">
      <w:pPr>
        <w:rPr>
          <w:rFonts w:asciiTheme="minorHAnsi" w:hAnsiTheme="minorHAnsi" w:cstheme="minorHAnsi"/>
          <w:color w:val="C00000"/>
        </w:rPr>
      </w:pPr>
    </w:p>
    <w:p w14:paraId="6B95559F" w14:textId="77777777" w:rsidR="0018001D" w:rsidRPr="007605F4" w:rsidRDefault="0018001D" w:rsidP="0018001D">
      <w:pPr>
        <w:ind w:left="2160" w:hanging="2160"/>
        <w:jc w:val="both"/>
        <w:rPr>
          <w:rFonts w:asciiTheme="minorHAnsi" w:hAnsiTheme="minorHAnsi" w:cstheme="minorHAnsi"/>
          <w:b/>
          <w:bCs/>
          <w:u w:val="single"/>
        </w:rPr>
      </w:pPr>
      <w:r w:rsidRPr="007605F4">
        <w:rPr>
          <w:rFonts w:asciiTheme="minorHAnsi" w:hAnsiTheme="minorHAnsi" w:cstheme="minorHAnsi"/>
          <w:b/>
          <w:bCs/>
          <w:u w:val="single"/>
        </w:rPr>
        <w:t xml:space="preserve">Type of Post </w:t>
      </w:r>
    </w:p>
    <w:p w14:paraId="5B029DA9" w14:textId="77777777" w:rsidR="0018001D" w:rsidRPr="007605F4" w:rsidRDefault="0018001D" w:rsidP="0018001D">
      <w:pPr>
        <w:jc w:val="both"/>
        <w:rPr>
          <w:rFonts w:asciiTheme="minorHAnsi" w:hAnsiTheme="minorHAnsi" w:cstheme="minorHAnsi"/>
          <w:bCs/>
          <w:color w:val="FF0000"/>
        </w:rPr>
      </w:pPr>
      <w:r w:rsidRPr="007605F4">
        <w:rPr>
          <w:rFonts w:asciiTheme="minorHAnsi" w:hAnsiTheme="minorHAnsi" w:cstheme="minorHAnsi"/>
          <w:bCs/>
        </w:rPr>
        <w:t xml:space="preserve">Future relevant </w:t>
      </w:r>
      <w:r w:rsidR="00E2568F" w:rsidRPr="007605F4">
        <w:rPr>
          <w:rFonts w:asciiTheme="minorHAnsi" w:hAnsiTheme="minorHAnsi" w:cstheme="minorHAnsi"/>
          <w:bCs/>
        </w:rPr>
        <w:t>permanent</w:t>
      </w:r>
      <w:r w:rsidRPr="007605F4">
        <w:rPr>
          <w:rFonts w:asciiTheme="minorHAnsi" w:hAnsiTheme="minorHAnsi" w:cstheme="minorHAnsi"/>
          <w:bCs/>
        </w:rPr>
        <w:t xml:space="preserve"> posts will be</w:t>
      </w:r>
      <w:r w:rsidR="00254AB1" w:rsidRPr="007605F4">
        <w:rPr>
          <w:rFonts w:asciiTheme="minorHAnsi" w:hAnsiTheme="minorHAnsi" w:cstheme="minorHAnsi"/>
          <w:bCs/>
        </w:rPr>
        <w:t xml:space="preserve"> filled from the panel formed. </w:t>
      </w:r>
      <w:r w:rsidR="00E2568F" w:rsidRPr="007605F4">
        <w:rPr>
          <w:rFonts w:asciiTheme="minorHAnsi" w:hAnsiTheme="minorHAnsi" w:cstheme="minorHAnsi"/>
          <w:bCs/>
        </w:rPr>
        <w:t>The post</w:t>
      </w:r>
      <w:r w:rsidRPr="007605F4">
        <w:rPr>
          <w:rFonts w:asciiTheme="minorHAnsi" w:hAnsiTheme="minorHAnsi" w:cstheme="minorHAnsi"/>
          <w:bCs/>
        </w:rPr>
        <w:t xml:space="preserve"> will be wholetime</w:t>
      </w:r>
      <w:r w:rsidR="00082C40" w:rsidRPr="007605F4">
        <w:rPr>
          <w:rFonts w:asciiTheme="minorHAnsi" w:hAnsiTheme="minorHAnsi" w:cstheme="minorHAnsi"/>
          <w:bCs/>
        </w:rPr>
        <w:t xml:space="preserve">, </w:t>
      </w:r>
      <w:r w:rsidR="00AC3B92" w:rsidRPr="007605F4">
        <w:rPr>
          <w:rFonts w:asciiTheme="minorHAnsi" w:hAnsiTheme="minorHAnsi" w:cstheme="minorHAnsi"/>
          <w:bCs/>
        </w:rPr>
        <w:t>permanent</w:t>
      </w:r>
      <w:r w:rsidRPr="007605F4">
        <w:rPr>
          <w:rFonts w:asciiTheme="minorHAnsi" w:hAnsiTheme="minorHAnsi" w:cstheme="minorHAnsi"/>
          <w:bCs/>
        </w:rPr>
        <w:t xml:space="preserve"> and pensionable.   </w:t>
      </w:r>
    </w:p>
    <w:p w14:paraId="0E6741A0" w14:textId="77777777" w:rsidR="0018001D" w:rsidRPr="007605F4" w:rsidRDefault="0018001D" w:rsidP="003D214C">
      <w:pPr>
        <w:jc w:val="both"/>
        <w:rPr>
          <w:rFonts w:asciiTheme="minorHAnsi" w:hAnsiTheme="minorHAnsi" w:cstheme="minorHAnsi"/>
          <w:b/>
          <w:bCs/>
          <w:u w:val="single"/>
        </w:rPr>
      </w:pPr>
    </w:p>
    <w:p w14:paraId="2A4D59D0" w14:textId="77777777" w:rsidR="0018001D" w:rsidRPr="007605F4" w:rsidRDefault="0018001D" w:rsidP="0018001D">
      <w:pPr>
        <w:jc w:val="both"/>
        <w:rPr>
          <w:rFonts w:asciiTheme="minorHAnsi" w:hAnsiTheme="minorHAnsi" w:cstheme="minorHAnsi"/>
        </w:rPr>
      </w:pPr>
      <w:r w:rsidRPr="007605F4">
        <w:rPr>
          <w:rFonts w:asciiTheme="minorHAnsi" w:hAnsiTheme="minorHAnsi" w:cstheme="minorHAnsi"/>
          <w:b/>
          <w:bCs/>
          <w:u w:val="single"/>
        </w:rPr>
        <w:t xml:space="preserve">Remuneration </w:t>
      </w:r>
    </w:p>
    <w:p w14:paraId="747B4D5C" w14:textId="77777777" w:rsidR="0018001D" w:rsidRPr="007605F4" w:rsidRDefault="0018001D" w:rsidP="0018001D">
      <w:pPr>
        <w:pStyle w:val="ListParagraph"/>
        <w:jc w:val="both"/>
        <w:rPr>
          <w:rFonts w:asciiTheme="minorHAnsi" w:hAnsiTheme="minorHAnsi" w:cstheme="minorHAnsi"/>
        </w:rPr>
      </w:pPr>
      <w:r w:rsidRPr="007605F4">
        <w:rPr>
          <w:rFonts w:asciiTheme="minorHAnsi" w:hAnsiTheme="minorHAnsi" w:cstheme="minorHAnsi"/>
          <w:b/>
          <w:bCs/>
        </w:rPr>
        <w:tab/>
      </w:r>
    </w:p>
    <w:p w14:paraId="3953C998" w14:textId="0DB6C98C" w:rsidR="0018001D" w:rsidRPr="007605F4" w:rsidRDefault="008D2490" w:rsidP="0018001D">
      <w:pPr>
        <w:jc w:val="both"/>
        <w:rPr>
          <w:rFonts w:asciiTheme="minorHAnsi" w:hAnsiTheme="minorHAnsi" w:cstheme="minorHAnsi"/>
          <w:b/>
          <w:bCs/>
          <w:color w:val="FF0000"/>
        </w:rPr>
      </w:pPr>
      <w:bookmarkStart w:id="11" w:name="_Hlk135993139"/>
      <w:r w:rsidRPr="002F43F2">
        <w:rPr>
          <w:rFonts w:asciiTheme="minorHAnsi" w:hAnsiTheme="minorHAnsi" w:cstheme="minorHAnsi"/>
          <w:b/>
          <w:bCs/>
        </w:rPr>
        <w:t>Circular EL01/202</w:t>
      </w:r>
      <w:r w:rsidR="00657EF8" w:rsidRPr="002F43F2">
        <w:rPr>
          <w:rFonts w:asciiTheme="minorHAnsi" w:hAnsiTheme="minorHAnsi" w:cstheme="minorHAnsi"/>
          <w:b/>
          <w:bCs/>
        </w:rPr>
        <w:t>3</w:t>
      </w:r>
    </w:p>
    <w:bookmarkEnd w:id="11"/>
    <w:p w14:paraId="5E6999C5" w14:textId="77777777" w:rsidR="004A0488" w:rsidRDefault="004A0488" w:rsidP="004A0488">
      <w:pPr>
        <w:jc w:val="both"/>
        <w:rPr>
          <w:rFonts w:asciiTheme="minorHAnsi" w:hAnsiTheme="minorHAnsi" w:cstheme="minorHAnsi"/>
          <w:b/>
          <w:bCs/>
          <w:u w:val="single"/>
        </w:rPr>
      </w:pPr>
    </w:p>
    <w:tbl>
      <w:tblPr>
        <w:tblW w:w="4248" w:type="dxa"/>
        <w:tblLook w:val="04A0" w:firstRow="1" w:lastRow="0" w:firstColumn="1" w:lastColumn="0" w:noHBand="0" w:noVBand="1"/>
      </w:tblPr>
      <w:tblGrid>
        <w:gridCol w:w="1640"/>
        <w:gridCol w:w="2608"/>
      </w:tblGrid>
      <w:tr w:rsidR="001B50F2" w:rsidRPr="001B50F2" w14:paraId="5FCEFC49" w14:textId="77777777" w:rsidTr="00EC77C7">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43697"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bookmarkStart w:id="12" w:name="_Hlk136255089"/>
            <w:r w:rsidRPr="001B50F2">
              <w:rPr>
                <w:rFonts w:ascii="Calibri" w:eastAsia="Times New Roman" w:hAnsi="Calibri" w:cs="Calibri"/>
                <w:b/>
                <w:bCs/>
                <w:color w:val="000000"/>
                <w:kern w:val="0"/>
                <w:sz w:val="22"/>
                <w:szCs w:val="22"/>
                <w:lang w:eastAsia="en-GB" w:bidi="ar-SA"/>
              </w:rPr>
              <w:t>Point</w:t>
            </w:r>
          </w:p>
        </w:tc>
        <w:tc>
          <w:tcPr>
            <w:tcW w:w="2608" w:type="dxa"/>
            <w:tcBorders>
              <w:top w:val="single" w:sz="4" w:space="0" w:color="auto"/>
              <w:left w:val="nil"/>
              <w:bottom w:val="single" w:sz="4" w:space="0" w:color="auto"/>
              <w:right w:val="single" w:sz="4" w:space="0" w:color="auto"/>
            </w:tcBorders>
            <w:shd w:val="clear" w:color="auto" w:fill="auto"/>
            <w:noWrap/>
            <w:vAlign w:val="center"/>
            <w:hideMark/>
          </w:tcPr>
          <w:p w14:paraId="28AF1540"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01/03/2023</w:t>
            </w:r>
          </w:p>
        </w:tc>
      </w:tr>
      <w:tr w:rsidR="001B50F2" w:rsidRPr="001B50F2" w14:paraId="3890630C"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2B153AA"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1</w:t>
            </w:r>
          </w:p>
        </w:tc>
        <w:tc>
          <w:tcPr>
            <w:tcW w:w="2608" w:type="dxa"/>
            <w:tcBorders>
              <w:top w:val="nil"/>
              <w:left w:val="nil"/>
              <w:bottom w:val="single" w:sz="4" w:space="0" w:color="auto"/>
              <w:right w:val="single" w:sz="4" w:space="0" w:color="auto"/>
            </w:tcBorders>
            <w:shd w:val="clear" w:color="auto" w:fill="auto"/>
            <w:noWrap/>
            <w:vAlign w:val="center"/>
            <w:hideMark/>
          </w:tcPr>
          <w:p w14:paraId="07E35DC1"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€52,557</w:t>
            </w:r>
          </w:p>
        </w:tc>
      </w:tr>
      <w:tr w:rsidR="001B50F2" w:rsidRPr="001B50F2" w14:paraId="171B0F8C"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634841A"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2</w:t>
            </w:r>
          </w:p>
        </w:tc>
        <w:tc>
          <w:tcPr>
            <w:tcW w:w="2608" w:type="dxa"/>
            <w:tcBorders>
              <w:top w:val="nil"/>
              <w:left w:val="nil"/>
              <w:bottom w:val="single" w:sz="4" w:space="0" w:color="auto"/>
              <w:right w:val="single" w:sz="4" w:space="0" w:color="auto"/>
            </w:tcBorders>
            <w:shd w:val="clear" w:color="auto" w:fill="auto"/>
            <w:noWrap/>
            <w:vAlign w:val="center"/>
            <w:hideMark/>
          </w:tcPr>
          <w:p w14:paraId="77BC8A85"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€53,811</w:t>
            </w:r>
          </w:p>
        </w:tc>
      </w:tr>
      <w:tr w:rsidR="001B50F2" w:rsidRPr="001B50F2" w14:paraId="79E83757"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43031D3"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3</w:t>
            </w:r>
          </w:p>
        </w:tc>
        <w:tc>
          <w:tcPr>
            <w:tcW w:w="2608" w:type="dxa"/>
            <w:tcBorders>
              <w:top w:val="nil"/>
              <w:left w:val="nil"/>
              <w:bottom w:val="single" w:sz="4" w:space="0" w:color="auto"/>
              <w:right w:val="single" w:sz="4" w:space="0" w:color="auto"/>
            </w:tcBorders>
            <w:shd w:val="clear" w:color="auto" w:fill="auto"/>
            <w:noWrap/>
            <w:vAlign w:val="center"/>
            <w:hideMark/>
          </w:tcPr>
          <w:p w14:paraId="47F41576"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€55,338</w:t>
            </w:r>
          </w:p>
        </w:tc>
      </w:tr>
      <w:tr w:rsidR="001B50F2" w:rsidRPr="001B50F2" w14:paraId="4CBB790A"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C9FFEE3"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4</w:t>
            </w:r>
          </w:p>
        </w:tc>
        <w:tc>
          <w:tcPr>
            <w:tcW w:w="2608" w:type="dxa"/>
            <w:tcBorders>
              <w:top w:val="nil"/>
              <w:left w:val="nil"/>
              <w:bottom w:val="single" w:sz="4" w:space="0" w:color="auto"/>
              <w:right w:val="single" w:sz="4" w:space="0" w:color="auto"/>
            </w:tcBorders>
            <w:shd w:val="clear" w:color="auto" w:fill="auto"/>
            <w:noWrap/>
            <w:vAlign w:val="center"/>
            <w:hideMark/>
          </w:tcPr>
          <w:p w14:paraId="01023518"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€58,213</w:t>
            </w:r>
          </w:p>
        </w:tc>
      </w:tr>
      <w:tr w:rsidR="001B50F2" w:rsidRPr="001B50F2" w14:paraId="1EE3933F"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F1F4BA0"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5</w:t>
            </w:r>
          </w:p>
        </w:tc>
        <w:tc>
          <w:tcPr>
            <w:tcW w:w="2608" w:type="dxa"/>
            <w:tcBorders>
              <w:top w:val="nil"/>
              <w:left w:val="nil"/>
              <w:bottom w:val="single" w:sz="4" w:space="0" w:color="auto"/>
              <w:right w:val="single" w:sz="4" w:space="0" w:color="auto"/>
            </w:tcBorders>
            <w:shd w:val="clear" w:color="auto" w:fill="auto"/>
            <w:noWrap/>
            <w:vAlign w:val="center"/>
            <w:hideMark/>
          </w:tcPr>
          <w:p w14:paraId="7EA51A01"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€59,929</w:t>
            </w:r>
          </w:p>
        </w:tc>
      </w:tr>
      <w:tr w:rsidR="001B50F2" w:rsidRPr="001B50F2" w14:paraId="61294009"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B94AD88"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LSI 1</w:t>
            </w:r>
          </w:p>
        </w:tc>
        <w:tc>
          <w:tcPr>
            <w:tcW w:w="2608" w:type="dxa"/>
            <w:tcBorders>
              <w:top w:val="nil"/>
              <w:left w:val="nil"/>
              <w:bottom w:val="single" w:sz="4" w:space="0" w:color="auto"/>
              <w:right w:val="single" w:sz="4" w:space="0" w:color="auto"/>
            </w:tcBorders>
            <w:shd w:val="clear" w:color="auto" w:fill="auto"/>
            <w:noWrap/>
            <w:vAlign w:val="center"/>
            <w:hideMark/>
          </w:tcPr>
          <w:p w14:paraId="31D2057C"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€62,063</w:t>
            </w:r>
          </w:p>
        </w:tc>
      </w:tr>
      <w:tr w:rsidR="001B50F2" w:rsidRPr="001B50F2" w14:paraId="48967370" w14:textId="77777777" w:rsidTr="00EC77C7">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68A78E2" w14:textId="77777777" w:rsidR="001B50F2" w:rsidRPr="001B50F2" w:rsidRDefault="001B50F2" w:rsidP="001B50F2">
            <w:pPr>
              <w:widowControl/>
              <w:suppressAutoHyphens w:val="0"/>
              <w:jc w:val="center"/>
              <w:rPr>
                <w:rFonts w:ascii="Calibri" w:eastAsia="Times New Roman" w:hAnsi="Calibri" w:cs="Calibri"/>
                <w:color w:val="000000"/>
                <w:kern w:val="0"/>
                <w:sz w:val="22"/>
                <w:szCs w:val="22"/>
                <w:lang w:eastAsia="en-GB" w:bidi="ar-SA"/>
              </w:rPr>
            </w:pPr>
            <w:r w:rsidRPr="001B50F2">
              <w:rPr>
                <w:rFonts w:ascii="Calibri" w:eastAsia="Times New Roman" w:hAnsi="Calibri" w:cs="Calibri"/>
                <w:color w:val="000000"/>
                <w:kern w:val="0"/>
                <w:sz w:val="22"/>
                <w:szCs w:val="22"/>
                <w:lang w:eastAsia="en-GB" w:bidi="ar-SA"/>
              </w:rPr>
              <w:t>LSI 2</w:t>
            </w:r>
          </w:p>
        </w:tc>
        <w:tc>
          <w:tcPr>
            <w:tcW w:w="2608" w:type="dxa"/>
            <w:tcBorders>
              <w:top w:val="nil"/>
              <w:left w:val="nil"/>
              <w:bottom w:val="single" w:sz="4" w:space="0" w:color="auto"/>
              <w:right w:val="single" w:sz="4" w:space="0" w:color="auto"/>
            </w:tcBorders>
            <w:shd w:val="clear" w:color="auto" w:fill="auto"/>
            <w:noWrap/>
            <w:vAlign w:val="center"/>
            <w:hideMark/>
          </w:tcPr>
          <w:p w14:paraId="094C20E4" w14:textId="77777777" w:rsidR="001B50F2" w:rsidRPr="001B50F2" w:rsidRDefault="001B50F2" w:rsidP="001B50F2">
            <w:pPr>
              <w:widowControl/>
              <w:suppressAutoHyphens w:val="0"/>
              <w:jc w:val="center"/>
              <w:rPr>
                <w:rFonts w:ascii="Calibri" w:eastAsia="Times New Roman" w:hAnsi="Calibri" w:cs="Calibri"/>
                <w:b/>
                <w:bCs/>
                <w:color w:val="000000"/>
                <w:kern w:val="0"/>
                <w:sz w:val="22"/>
                <w:szCs w:val="22"/>
                <w:lang w:eastAsia="en-GB" w:bidi="ar-SA"/>
              </w:rPr>
            </w:pPr>
            <w:r w:rsidRPr="001B50F2">
              <w:rPr>
                <w:rFonts w:ascii="Calibri" w:eastAsia="Times New Roman" w:hAnsi="Calibri" w:cs="Calibri"/>
                <w:b/>
                <w:bCs/>
                <w:color w:val="000000"/>
                <w:kern w:val="0"/>
                <w:sz w:val="22"/>
                <w:szCs w:val="22"/>
                <w:lang w:eastAsia="en-GB" w:bidi="ar-SA"/>
              </w:rPr>
              <w:t>€64,209</w:t>
            </w:r>
          </w:p>
        </w:tc>
      </w:tr>
      <w:bookmarkEnd w:id="12"/>
    </w:tbl>
    <w:p w14:paraId="06811680" w14:textId="77777777" w:rsidR="001B50F2" w:rsidRDefault="001B50F2" w:rsidP="004A0488">
      <w:pPr>
        <w:jc w:val="both"/>
        <w:rPr>
          <w:rFonts w:asciiTheme="minorHAnsi" w:hAnsiTheme="minorHAnsi" w:cstheme="minorHAnsi"/>
          <w:b/>
          <w:bCs/>
          <w:u w:val="single"/>
        </w:rPr>
      </w:pPr>
    </w:p>
    <w:p w14:paraId="4D46115E" w14:textId="77777777" w:rsidR="001B50F2" w:rsidRPr="007605F4" w:rsidRDefault="001B50F2" w:rsidP="004A0488">
      <w:pPr>
        <w:jc w:val="both"/>
        <w:rPr>
          <w:rFonts w:asciiTheme="minorHAnsi" w:hAnsiTheme="minorHAnsi" w:cstheme="minorHAnsi"/>
          <w:b/>
          <w:bCs/>
          <w:u w:val="single"/>
        </w:rPr>
      </w:pPr>
    </w:p>
    <w:p w14:paraId="143CF455" w14:textId="63F3303F" w:rsidR="004A0488" w:rsidRPr="007605F4" w:rsidRDefault="004A0488" w:rsidP="004A0488">
      <w:pPr>
        <w:jc w:val="both"/>
        <w:rPr>
          <w:rFonts w:asciiTheme="minorHAnsi" w:hAnsiTheme="minorHAnsi" w:cstheme="minorHAnsi"/>
          <w:bCs/>
        </w:rPr>
      </w:pPr>
      <w:r w:rsidRPr="007605F4">
        <w:rPr>
          <w:rFonts w:asciiTheme="minorHAnsi" w:hAnsiTheme="minorHAnsi" w:cstheme="minorHAnsi"/>
          <w:b/>
          <w:bCs/>
          <w:u w:val="single"/>
        </w:rPr>
        <w:t>IMPORTANT NOTE:  Candidates should note that the starting salary is not subject to negotiation</w:t>
      </w:r>
      <w:r w:rsidRPr="007605F4">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7605F4">
        <w:rPr>
          <w:rFonts w:asciiTheme="minorHAnsi" w:hAnsiTheme="minorHAnsi" w:cstheme="minorHAnsi"/>
          <w:bCs/>
        </w:rPr>
        <w:t>i.e.</w:t>
      </w:r>
      <w:proofErr w:type="gramEnd"/>
      <w:r w:rsidRPr="007605F4">
        <w:rPr>
          <w:rFonts w:asciiTheme="minorHAnsi" w:hAnsiTheme="minorHAnsi" w:cstheme="minorHAnsi"/>
          <w:bCs/>
        </w:rPr>
        <w:t xml:space="preserve"> </w:t>
      </w:r>
      <w:r w:rsidR="006F4534" w:rsidRPr="007605F4">
        <w:rPr>
          <w:rFonts w:asciiTheme="minorHAnsi" w:hAnsiTheme="minorHAnsi" w:cstheme="minorHAnsi"/>
          <w:bCs/>
        </w:rPr>
        <w:t>€</w:t>
      </w:r>
      <w:r w:rsidR="00657EF8" w:rsidRPr="007605F4">
        <w:rPr>
          <w:rFonts w:asciiTheme="minorHAnsi" w:hAnsiTheme="minorHAnsi" w:cstheme="minorHAnsi"/>
          <w:bCs/>
        </w:rPr>
        <w:t>52,557</w:t>
      </w:r>
      <w:r w:rsidR="000F293E" w:rsidRPr="007605F4">
        <w:rPr>
          <w:rFonts w:asciiTheme="minorHAnsi" w:hAnsiTheme="minorHAnsi" w:cstheme="minorHAnsi"/>
          <w:bCs/>
        </w:rPr>
        <w:t>.</w:t>
      </w:r>
      <w:r w:rsidRPr="007605F4">
        <w:rPr>
          <w:rFonts w:asciiTheme="minorHAnsi" w:hAnsiTheme="minorHAnsi" w:cstheme="minorHAnsi"/>
          <w:bCs/>
        </w:rPr>
        <w:t xml:space="preserve"> </w:t>
      </w:r>
    </w:p>
    <w:p w14:paraId="01762B96" w14:textId="77777777" w:rsidR="004A0488" w:rsidRPr="007605F4" w:rsidRDefault="004A0488" w:rsidP="004A0488">
      <w:pPr>
        <w:jc w:val="both"/>
        <w:rPr>
          <w:rFonts w:asciiTheme="minorHAnsi" w:hAnsiTheme="minorHAnsi" w:cstheme="minorHAnsi"/>
          <w:bCs/>
        </w:rPr>
      </w:pPr>
    </w:p>
    <w:p w14:paraId="2D72D0A4" w14:textId="77777777" w:rsidR="0018001D" w:rsidRPr="007605F4" w:rsidRDefault="0018001D" w:rsidP="0018001D">
      <w:pPr>
        <w:jc w:val="both"/>
        <w:rPr>
          <w:rFonts w:asciiTheme="minorHAnsi" w:hAnsiTheme="minorHAnsi" w:cstheme="minorHAnsi"/>
          <w:bCs/>
        </w:rPr>
      </w:pPr>
      <w:r w:rsidRPr="007605F4">
        <w:rPr>
          <w:rFonts w:asciiTheme="minorHAnsi" w:hAnsiTheme="minorHAnsi" w:cstheme="minorHAnsi"/>
          <w:bCs/>
        </w:rPr>
        <w:t>The rate of remuneration may be adjusted from time to time in line with Government pay policy.</w:t>
      </w:r>
      <w:r w:rsidR="004A0488" w:rsidRPr="007605F4">
        <w:rPr>
          <w:rFonts w:asciiTheme="minorHAnsi" w:hAnsiTheme="minorHAnsi" w:cstheme="minorHAnsi"/>
          <w:bCs/>
        </w:rPr>
        <w:t xml:space="preserve"> </w:t>
      </w:r>
    </w:p>
    <w:p w14:paraId="28BAF16E" w14:textId="77777777" w:rsidR="004A0488" w:rsidRPr="007605F4" w:rsidRDefault="004A0488" w:rsidP="0018001D">
      <w:pPr>
        <w:jc w:val="both"/>
        <w:rPr>
          <w:rFonts w:asciiTheme="minorHAnsi" w:hAnsiTheme="minorHAnsi" w:cstheme="minorHAnsi"/>
          <w:b/>
          <w:bCs/>
        </w:rPr>
      </w:pPr>
    </w:p>
    <w:p w14:paraId="26CCE3BD" w14:textId="77777777" w:rsidR="004A0488" w:rsidRPr="007605F4" w:rsidRDefault="004A0488" w:rsidP="004A0488">
      <w:pPr>
        <w:jc w:val="both"/>
        <w:rPr>
          <w:rFonts w:asciiTheme="minorHAnsi" w:hAnsiTheme="minorHAnsi" w:cstheme="minorHAnsi"/>
        </w:rPr>
      </w:pPr>
      <w:r w:rsidRPr="007605F4">
        <w:rPr>
          <w:rFonts w:asciiTheme="minorHAnsi" w:hAnsiTheme="minorHAnsi" w:cstheme="minorHAnsi"/>
        </w:rPr>
        <w:t xml:space="preserve">The holder of the office shall pay to the local authority any fees or </w:t>
      </w:r>
      <w:r w:rsidR="0043190E" w:rsidRPr="007605F4">
        <w:rPr>
          <w:rFonts w:asciiTheme="minorHAnsi" w:hAnsiTheme="minorHAnsi" w:cstheme="minorHAnsi"/>
        </w:rPr>
        <w:t>other monies (other than their</w:t>
      </w:r>
      <w:r w:rsidRPr="007605F4">
        <w:rPr>
          <w:rFonts w:asciiTheme="minorHAnsi" w:hAnsiTheme="minorHAnsi" w:cstheme="minorHAnsi"/>
        </w:rPr>
        <w:t xml:space="preserve"> inclusive salary) pa</w:t>
      </w:r>
      <w:r w:rsidR="0043190E" w:rsidRPr="007605F4">
        <w:rPr>
          <w:rFonts w:asciiTheme="minorHAnsi" w:hAnsiTheme="minorHAnsi" w:cstheme="minorHAnsi"/>
        </w:rPr>
        <w:t>yable to and received by them by virtue of their</w:t>
      </w:r>
      <w:r w:rsidRPr="007605F4">
        <w:rPr>
          <w:rFonts w:asciiTheme="minorHAnsi" w:hAnsiTheme="minorHAnsi" w:cstheme="minorHAnsi"/>
        </w:rPr>
        <w:t xml:space="preserve"> office or in respect of services which </w:t>
      </w:r>
      <w:r w:rsidR="0043190E" w:rsidRPr="007605F4">
        <w:rPr>
          <w:rFonts w:asciiTheme="minorHAnsi" w:hAnsiTheme="minorHAnsi" w:cstheme="minorHAnsi"/>
        </w:rPr>
        <w:t>they are</w:t>
      </w:r>
      <w:r w:rsidRPr="007605F4">
        <w:rPr>
          <w:rFonts w:asciiTheme="minorHAnsi" w:hAnsiTheme="minorHAnsi" w:cstheme="minorHAnsi"/>
        </w:rPr>
        <w:t xml:space="preserve"> required by or under any enactment to perform.</w:t>
      </w:r>
    </w:p>
    <w:p w14:paraId="1D499288" w14:textId="77777777" w:rsidR="00A93945" w:rsidRPr="007605F4" w:rsidRDefault="00A93945" w:rsidP="0018001D">
      <w:pPr>
        <w:tabs>
          <w:tab w:val="left" w:pos="990"/>
        </w:tabs>
        <w:jc w:val="both"/>
        <w:rPr>
          <w:rFonts w:asciiTheme="minorHAnsi" w:hAnsiTheme="minorHAnsi" w:cstheme="minorHAnsi"/>
          <w:u w:val="single"/>
        </w:rPr>
      </w:pPr>
    </w:p>
    <w:p w14:paraId="2A872477" w14:textId="77777777" w:rsidR="0018001D" w:rsidRPr="007605F4" w:rsidRDefault="0018001D" w:rsidP="0018001D">
      <w:pPr>
        <w:tabs>
          <w:tab w:val="left" w:pos="540"/>
        </w:tabs>
        <w:jc w:val="both"/>
        <w:rPr>
          <w:rFonts w:asciiTheme="minorHAnsi" w:hAnsiTheme="minorHAnsi" w:cstheme="minorHAnsi"/>
          <w:b/>
          <w:smallCaps/>
          <w:u w:val="single"/>
        </w:rPr>
      </w:pPr>
      <w:r w:rsidRPr="007605F4">
        <w:rPr>
          <w:rFonts w:asciiTheme="minorHAnsi" w:hAnsiTheme="minorHAnsi" w:cstheme="minorHAnsi"/>
          <w:b/>
          <w:smallCaps/>
          <w:u w:val="single"/>
        </w:rPr>
        <w:t>Probation:</w:t>
      </w:r>
    </w:p>
    <w:p w14:paraId="1D8EBC24" w14:textId="77777777" w:rsidR="0018001D" w:rsidRPr="007605F4"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605F4">
        <w:rPr>
          <w:rFonts w:asciiTheme="minorHAnsi" w:hAnsiTheme="minorHAnsi" w:cstheme="minorHAnsi"/>
        </w:rPr>
        <w:t>there shall be a period after such appointments take effect during which such persons shall hold the position on probation,</w:t>
      </w:r>
    </w:p>
    <w:p w14:paraId="07D4772D" w14:textId="77777777" w:rsidR="0018001D" w:rsidRPr="007605F4"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605F4">
        <w:rPr>
          <w:rFonts w:asciiTheme="minorHAnsi" w:hAnsiTheme="minorHAnsi" w:cstheme="minorHAnsi"/>
        </w:rPr>
        <w:t>such period shall be 12 months but, the Chief Executive may at his or her discretion extend such period,</w:t>
      </w:r>
    </w:p>
    <w:p w14:paraId="7CECBD1E" w14:textId="77777777" w:rsidR="0018001D" w:rsidRPr="007605F4"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7605F4">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21202033" w14:textId="77777777" w:rsidR="0041055F" w:rsidRPr="007605F4" w:rsidRDefault="0041055F" w:rsidP="0018001D">
      <w:pPr>
        <w:pStyle w:val="BodyTextIndent"/>
        <w:spacing w:after="0"/>
        <w:ind w:left="0"/>
        <w:jc w:val="both"/>
        <w:rPr>
          <w:rFonts w:asciiTheme="minorHAnsi" w:hAnsiTheme="minorHAnsi" w:cstheme="minorHAnsi"/>
          <w:b/>
          <w:u w:val="single"/>
        </w:rPr>
      </w:pPr>
    </w:p>
    <w:p w14:paraId="687FFCCC" w14:textId="77777777" w:rsidR="005B0D3B" w:rsidRPr="007605F4" w:rsidRDefault="005B0D3B" w:rsidP="0018001D">
      <w:pPr>
        <w:pStyle w:val="BodyTextIndent"/>
        <w:spacing w:after="0"/>
        <w:ind w:left="0"/>
        <w:jc w:val="both"/>
        <w:rPr>
          <w:rFonts w:asciiTheme="minorHAnsi" w:hAnsiTheme="minorHAnsi" w:cstheme="minorHAnsi"/>
          <w:b/>
          <w:u w:val="single"/>
        </w:rPr>
      </w:pPr>
    </w:p>
    <w:p w14:paraId="111207C3" w14:textId="77777777" w:rsidR="0018001D" w:rsidRPr="007605F4" w:rsidRDefault="0018001D" w:rsidP="0018001D">
      <w:pPr>
        <w:tabs>
          <w:tab w:val="left" w:pos="540"/>
        </w:tabs>
        <w:jc w:val="both"/>
        <w:rPr>
          <w:rFonts w:asciiTheme="minorHAnsi" w:hAnsiTheme="minorHAnsi" w:cstheme="minorHAnsi"/>
          <w:b/>
          <w:smallCaps/>
          <w:u w:val="single"/>
        </w:rPr>
      </w:pPr>
      <w:r w:rsidRPr="007605F4">
        <w:rPr>
          <w:rFonts w:asciiTheme="minorHAnsi" w:hAnsiTheme="minorHAnsi" w:cstheme="minorHAnsi"/>
          <w:b/>
          <w:smallCaps/>
          <w:u w:val="single"/>
        </w:rPr>
        <w:t xml:space="preserve">Hours of Duty </w:t>
      </w:r>
    </w:p>
    <w:p w14:paraId="7BC07BA8" w14:textId="3D3D7935" w:rsidR="0018001D" w:rsidRPr="007605F4" w:rsidRDefault="0018001D" w:rsidP="0018001D">
      <w:pPr>
        <w:tabs>
          <w:tab w:val="left" w:pos="540"/>
        </w:tabs>
        <w:jc w:val="both"/>
        <w:rPr>
          <w:rFonts w:asciiTheme="minorHAnsi" w:hAnsiTheme="minorHAnsi" w:cstheme="minorHAnsi"/>
        </w:rPr>
      </w:pPr>
      <w:r w:rsidRPr="007605F4">
        <w:rPr>
          <w:rFonts w:asciiTheme="minorHAnsi" w:hAnsiTheme="minorHAnsi" w:cstheme="minorHAnsi"/>
        </w:rPr>
        <w:t xml:space="preserve">The person appointed will be required to work a </w:t>
      </w:r>
      <w:proofErr w:type="gramStart"/>
      <w:r w:rsidR="002F43F2">
        <w:rPr>
          <w:rFonts w:asciiTheme="minorHAnsi" w:hAnsiTheme="minorHAnsi" w:cstheme="minorHAnsi"/>
        </w:rPr>
        <w:t>35</w:t>
      </w:r>
      <w:r w:rsidRPr="007605F4">
        <w:rPr>
          <w:rFonts w:asciiTheme="minorHAnsi" w:hAnsiTheme="minorHAnsi" w:cstheme="minorHAnsi"/>
        </w:rPr>
        <w:t xml:space="preserve"> hour</w:t>
      </w:r>
      <w:proofErr w:type="gramEnd"/>
      <w:r w:rsidRPr="007605F4">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p w14:paraId="2254E899" w14:textId="77777777" w:rsidR="0018001D" w:rsidRPr="007605F4" w:rsidRDefault="0018001D" w:rsidP="0018001D">
      <w:pPr>
        <w:tabs>
          <w:tab w:val="left" w:pos="540"/>
        </w:tabs>
        <w:jc w:val="both"/>
        <w:rPr>
          <w:rFonts w:asciiTheme="minorHAnsi" w:hAnsiTheme="minorHAnsi" w:cstheme="minorHAnsi"/>
        </w:rPr>
      </w:pPr>
    </w:p>
    <w:p w14:paraId="2E6C0622" w14:textId="77777777" w:rsidR="0018001D" w:rsidRPr="007605F4" w:rsidRDefault="0018001D" w:rsidP="00A45EEE">
      <w:pPr>
        <w:pStyle w:val="BodyTextIndent"/>
        <w:numPr>
          <w:ilvl w:val="0"/>
          <w:numId w:val="2"/>
        </w:numPr>
        <w:spacing w:after="0"/>
        <w:ind w:left="709" w:hanging="709"/>
        <w:jc w:val="both"/>
        <w:rPr>
          <w:rFonts w:asciiTheme="minorHAnsi" w:hAnsiTheme="minorHAnsi" w:cstheme="minorHAnsi"/>
          <w:b/>
          <w:u w:val="single"/>
        </w:rPr>
      </w:pPr>
      <w:bookmarkStart w:id="13" w:name="_Hlk135989657"/>
      <w:r w:rsidRPr="007605F4">
        <w:rPr>
          <w:rFonts w:asciiTheme="minorHAnsi" w:hAnsiTheme="minorHAnsi" w:cstheme="minorHAnsi"/>
          <w:b/>
          <w:u w:val="single"/>
        </w:rPr>
        <w:t>Annual Leave:</w:t>
      </w:r>
    </w:p>
    <w:p w14:paraId="013403F2" w14:textId="77777777" w:rsidR="0018001D" w:rsidRPr="007605F4" w:rsidRDefault="0018001D" w:rsidP="0018001D">
      <w:pPr>
        <w:pStyle w:val="BodyTextIndent"/>
        <w:spacing w:after="0"/>
        <w:ind w:left="0"/>
        <w:jc w:val="both"/>
        <w:rPr>
          <w:rFonts w:asciiTheme="minorHAnsi" w:hAnsiTheme="minorHAnsi" w:cstheme="minorHAnsi"/>
        </w:rPr>
      </w:pPr>
      <w:r w:rsidRPr="007605F4">
        <w:rPr>
          <w:rFonts w:asciiTheme="minorHAnsi" w:hAnsiTheme="minorHAnsi" w:cstheme="minorHAnsi"/>
        </w:rPr>
        <w:t>The annual leave entitlement will be 30 days per annum.</w:t>
      </w:r>
    </w:p>
    <w:p w14:paraId="43881A3B" w14:textId="77777777" w:rsidR="00FF0CCB" w:rsidRPr="007605F4" w:rsidRDefault="00FF0CCB" w:rsidP="00FF0CCB">
      <w:pPr>
        <w:pStyle w:val="BodyTextIndent"/>
        <w:spacing w:after="0"/>
        <w:ind w:left="0"/>
        <w:jc w:val="both"/>
        <w:rPr>
          <w:rFonts w:asciiTheme="minorHAnsi" w:hAnsiTheme="minorHAnsi" w:cstheme="minorHAnsi"/>
        </w:rPr>
      </w:pPr>
    </w:p>
    <w:p w14:paraId="57630F91" w14:textId="77777777" w:rsidR="00FF0CCB" w:rsidRPr="007605F4" w:rsidRDefault="00FF0CCB" w:rsidP="00FF0CCB">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Residence:</w:t>
      </w:r>
    </w:p>
    <w:p w14:paraId="0E591395" w14:textId="77777777" w:rsidR="00FF0CCB" w:rsidRPr="007605F4" w:rsidRDefault="00FF0CCB" w:rsidP="00FF0CCB">
      <w:pPr>
        <w:pStyle w:val="BodyTextIndent"/>
        <w:spacing w:after="0"/>
        <w:ind w:left="0"/>
        <w:jc w:val="both"/>
        <w:rPr>
          <w:rFonts w:asciiTheme="minorHAnsi" w:hAnsiTheme="minorHAnsi" w:cstheme="minorHAnsi"/>
        </w:rPr>
      </w:pPr>
      <w:r w:rsidRPr="007605F4">
        <w:rPr>
          <w:rFonts w:asciiTheme="minorHAnsi" w:hAnsiTheme="minorHAnsi" w:cstheme="minorHAnsi"/>
        </w:rPr>
        <w:t xml:space="preserve">Holder of the post shall reside in the district in which their duties are to be performed or within a reasonable distance </w:t>
      </w:r>
      <w:proofErr w:type="gramStart"/>
      <w:r w:rsidRPr="007605F4">
        <w:rPr>
          <w:rFonts w:asciiTheme="minorHAnsi" w:hAnsiTheme="minorHAnsi" w:cstheme="minorHAnsi"/>
        </w:rPr>
        <w:t>thereof</w:t>
      </w:r>
      <w:proofErr w:type="gramEnd"/>
    </w:p>
    <w:p w14:paraId="5E0C7FE9" w14:textId="77777777" w:rsidR="00FF0CCB" w:rsidRPr="007605F4" w:rsidRDefault="00FF0CCB" w:rsidP="00FF0CCB">
      <w:pPr>
        <w:pStyle w:val="BodyTextIndent"/>
        <w:spacing w:after="0"/>
        <w:ind w:left="0"/>
        <w:jc w:val="both"/>
        <w:rPr>
          <w:rFonts w:asciiTheme="minorHAnsi" w:hAnsiTheme="minorHAnsi" w:cstheme="minorHAnsi"/>
        </w:rPr>
      </w:pPr>
    </w:p>
    <w:p w14:paraId="2093F1D3" w14:textId="77777777" w:rsidR="00FF0CCB" w:rsidRPr="007605F4" w:rsidRDefault="00FF0CCB" w:rsidP="00FF0CCB">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Outside Employment:</w:t>
      </w:r>
    </w:p>
    <w:p w14:paraId="66B0FFDF" w14:textId="77777777" w:rsidR="00FF0CCB" w:rsidRPr="007605F4" w:rsidRDefault="00FF0CCB" w:rsidP="0018001D">
      <w:pPr>
        <w:pStyle w:val="BodyTextIndent"/>
        <w:spacing w:after="0"/>
        <w:ind w:left="0"/>
        <w:jc w:val="both"/>
        <w:rPr>
          <w:rFonts w:asciiTheme="minorHAnsi" w:hAnsiTheme="minorHAnsi" w:cstheme="minorHAnsi"/>
        </w:rPr>
      </w:pPr>
      <w:r w:rsidRPr="007605F4">
        <w:rPr>
          <w:rFonts w:asciiTheme="minorHAnsi" w:hAnsiTheme="minorHAnsi" w:cstheme="minorHAnsi"/>
        </w:rPr>
        <w:t xml:space="preserve">The position is </w:t>
      </w:r>
      <w:proofErr w:type="gramStart"/>
      <w:r w:rsidRPr="007605F4">
        <w:rPr>
          <w:rFonts w:asciiTheme="minorHAnsi" w:hAnsiTheme="minorHAnsi" w:cstheme="minorHAnsi"/>
        </w:rPr>
        <w:t>whole-time</w:t>
      </w:r>
      <w:proofErr w:type="gramEnd"/>
      <w:r w:rsidRPr="007605F4">
        <w:rPr>
          <w:rFonts w:asciiTheme="minorHAnsi" w:hAnsiTheme="minorHAnsi" w:cstheme="minorHAnsi"/>
        </w:rPr>
        <w:t xml:space="preserve"> and the employee may not engage in private practice or be connected with any outside business which would interfere with the performance of official duties. </w:t>
      </w:r>
    </w:p>
    <w:p w14:paraId="2F54EE25" w14:textId="77777777" w:rsidR="0018001D" w:rsidRPr="007605F4" w:rsidRDefault="0018001D" w:rsidP="0018001D">
      <w:pPr>
        <w:pStyle w:val="BodyTextIndent"/>
        <w:spacing w:after="0"/>
        <w:ind w:left="0"/>
        <w:jc w:val="both"/>
        <w:rPr>
          <w:rFonts w:asciiTheme="minorHAnsi" w:hAnsiTheme="minorHAnsi" w:cstheme="minorHAnsi"/>
        </w:rPr>
      </w:pPr>
    </w:p>
    <w:p w14:paraId="6840DD00" w14:textId="77777777" w:rsidR="0018001D" w:rsidRPr="007605F4" w:rsidRDefault="0018001D" w:rsidP="0018001D">
      <w:pPr>
        <w:pStyle w:val="BodyTextIndent"/>
        <w:spacing w:after="0"/>
        <w:ind w:left="0"/>
        <w:jc w:val="both"/>
        <w:rPr>
          <w:rFonts w:asciiTheme="minorHAnsi" w:hAnsiTheme="minorHAnsi" w:cstheme="minorHAnsi"/>
          <w:b/>
          <w:u w:val="single"/>
        </w:rPr>
      </w:pPr>
      <w:r w:rsidRPr="007605F4">
        <w:rPr>
          <w:rFonts w:asciiTheme="minorHAnsi" w:hAnsiTheme="minorHAnsi" w:cstheme="minorHAnsi"/>
          <w:b/>
          <w:u w:val="single"/>
        </w:rPr>
        <w:t>Driving Licence:</w:t>
      </w:r>
    </w:p>
    <w:p w14:paraId="1B6B47DB" w14:textId="77777777" w:rsidR="0018001D" w:rsidRPr="007605F4" w:rsidRDefault="00B41E07" w:rsidP="002F14EF">
      <w:pPr>
        <w:pStyle w:val="BodyTextIndent"/>
        <w:spacing w:after="0"/>
        <w:ind w:left="0"/>
        <w:jc w:val="both"/>
        <w:rPr>
          <w:rFonts w:asciiTheme="minorHAnsi" w:hAnsiTheme="minorHAnsi" w:cstheme="minorHAnsi"/>
          <w:b/>
          <w:bCs/>
        </w:rPr>
      </w:pPr>
      <w:r w:rsidRPr="007605F4">
        <w:rPr>
          <w:rFonts w:asciiTheme="minorHAnsi" w:hAnsiTheme="minorHAnsi" w:cstheme="minorHAnsi"/>
        </w:rPr>
        <w:t xml:space="preserve">A full clean driving licence is required. The successful candidate will be required to provide their own transport. </w:t>
      </w:r>
      <w:r w:rsidR="0018001D" w:rsidRPr="007605F4">
        <w:rPr>
          <w:rFonts w:asciiTheme="minorHAnsi" w:hAnsiTheme="minorHAnsi" w:cstheme="minorHAnsi"/>
          <w:b/>
          <w:bCs/>
        </w:rPr>
        <w:t xml:space="preserve">Expenses incurred in work related travel will be recompensed in line with departmental circulars.  </w:t>
      </w:r>
    </w:p>
    <w:p w14:paraId="7DB063E3" w14:textId="77777777" w:rsidR="003D214C" w:rsidRPr="007605F4" w:rsidRDefault="003D214C" w:rsidP="002F14EF">
      <w:pPr>
        <w:pStyle w:val="BodyTextIndent"/>
        <w:spacing w:after="0"/>
        <w:ind w:left="0"/>
        <w:jc w:val="both"/>
        <w:rPr>
          <w:rFonts w:asciiTheme="minorHAnsi" w:hAnsiTheme="minorHAnsi" w:cstheme="minorHAnsi"/>
          <w:b/>
          <w:bCs/>
        </w:rPr>
      </w:pPr>
    </w:p>
    <w:p w14:paraId="72F4F8AB" w14:textId="77777777" w:rsidR="0018001D" w:rsidRPr="007605F4" w:rsidRDefault="0018001D" w:rsidP="0018001D">
      <w:pPr>
        <w:jc w:val="both"/>
        <w:rPr>
          <w:rFonts w:asciiTheme="minorHAnsi" w:hAnsiTheme="minorHAnsi" w:cstheme="minorHAnsi"/>
          <w:b/>
          <w:u w:val="single"/>
        </w:rPr>
      </w:pPr>
      <w:r w:rsidRPr="007605F4">
        <w:rPr>
          <w:rFonts w:asciiTheme="minorHAnsi" w:hAnsiTheme="minorHAnsi" w:cstheme="minorHAnsi"/>
          <w:b/>
          <w:u w:val="single"/>
        </w:rPr>
        <w:t>Garda Vetting:</w:t>
      </w:r>
    </w:p>
    <w:p w14:paraId="3AF4A60B" w14:textId="77777777" w:rsidR="0018001D" w:rsidRPr="007605F4" w:rsidRDefault="0018001D" w:rsidP="00A45EEE">
      <w:pPr>
        <w:numPr>
          <w:ilvl w:val="0"/>
          <w:numId w:val="2"/>
        </w:numPr>
        <w:jc w:val="both"/>
        <w:rPr>
          <w:rFonts w:asciiTheme="minorHAnsi" w:hAnsiTheme="minorHAnsi" w:cstheme="minorHAnsi"/>
        </w:rPr>
      </w:pPr>
      <w:r w:rsidRPr="007605F4">
        <w:rPr>
          <w:rFonts w:asciiTheme="minorHAnsi" w:hAnsiTheme="minorHAnsi" w:cstheme="minorHAnsi"/>
        </w:rPr>
        <w:t>The successful applicant may be required to undergo Garda Vetting prior to appointment.</w:t>
      </w:r>
    </w:p>
    <w:p w14:paraId="5692B974" w14:textId="77777777" w:rsidR="0018001D" w:rsidRPr="007605F4" w:rsidRDefault="0018001D" w:rsidP="0018001D">
      <w:pPr>
        <w:pStyle w:val="BodyTextIndent"/>
        <w:spacing w:after="0"/>
        <w:ind w:left="0"/>
        <w:jc w:val="both"/>
        <w:rPr>
          <w:rFonts w:asciiTheme="minorHAnsi" w:hAnsiTheme="minorHAnsi" w:cstheme="minorHAnsi"/>
          <w:b/>
          <w:u w:val="single"/>
        </w:rPr>
      </w:pPr>
    </w:p>
    <w:p w14:paraId="55E17F97" w14:textId="77777777" w:rsidR="0018001D" w:rsidRPr="007605F4" w:rsidRDefault="0018001D" w:rsidP="0018001D">
      <w:pPr>
        <w:pStyle w:val="BodyTextIndent"/>
        <w:spacing w:after="0"/>
        <w:ind w:left="0"/>
        <w:jc w:val="both"/>
        <w:rPr>
          <w:rFonts w:asciiTheme="minorHAnsi" w:hAnsiTheme="minorHAnsi" w:cstheme="minorHAnsi"/>
          <w:b/>
          <w:bCs/>
        </w:rPr>
      </w:pPr>
      <w:r w:rsidRPr="007605F4">
        <w:rPr>
          <w:rFonts w:asciiTheme="minorHAnsi" w:hAnsiTheme="minorHAnsi" w:cstheme="minorHAnsi"/>
          <w:b/>
          <w:u w:val="single"/>
        </w:rPr>
        <w:t>Superannuation Contribution:</w:t>
      </w:r>
      <w:r w:rsidRPr="007605F4">
        <w:rPr>
          <w:rFonts w:asciiTheme="minorHAnsi" w:hAnsiTheme="minorHAnsi" w:cstheme="minorHAnsi"/>
          <w:b/>
          <w:bCs/>
        </w:rPr>
        <w:t xml:space="preserve"> </w:t>
      </w:r>
    </w:p>
    <w:p w14:paraId="46E8A5A3" w14:textId="77777777" w:rsidR="0018001D" w:rsidRPr="007605F4" w:rsidRDefault="0018001D" w:rsidP="0018001D">
      <w:pPr>
        <w:ind w:right="-17"/>
        <w:jc w:val="both"/>
        <w:rPr>
          <w:rFonts w:asciiTheme="minorHAnsi" w:hAnsiTheme="minorHAnsi" w:cstheme="minorHAnsi"/>
        </w:rPr>
      </w:pPr>
      <w:r w:rsidRPr="007605F4">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the State Pension Contributory).</w:t>
      </w:r>
    </w:p>
    <w:p w14:paraId="662739A0" w14:textId="77777777" w:rsidR="0018001D" w:rsidRPr="007605F4" w:rsidRDefault="0018001D" w:rsidP="0018001D">
      <w:pPr>
        <w:ind w:right="-17"/>
        <w:jc w:val="both"/>
        <w:rPr>
          <w:rFonts w:asciiTheme="minorHAnsi" w:hAnsiTheme="minorHAnsi" w:cstheme="minorHAnsi"/>
        </w:rPr>
      </w:pPr>
    </w:p>
    <w:p w14:paraId="09DAA00C" w14:textId="77777777" w:rsidR="0018001D" w:rsidRPr="007605F4" w:rsidRDefault="0018001D" w:rsidP="0018001D">
      <w:pPr>
        <w:ind w:right="-17"/>
        <w:jc w:val="both"/>
        <w:rPr>
          <w:rFonts w:asciiTheme="minorHAnsi" w:hAnsiTheme="minorHAnsi" w:cstheme="minorHAnsi"/>
        </w:rPr>
      </w:pPr>
      <w:r w:rsidRPr="007605F4">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233A9592" w14:textId="77777777" w:rsidR="0018001D" w:rsidRPr="007605F4" w:rsidRDefault="0018001D" w:rsidP="0018001D">
      <w:pPr>
        <w:ind w:right="-17"/>
        <w:jc w:val="both"/>
        <w:rPr>
          <w:rFonts w:asciiTheme="minorHAnsi" w:hAnsiTheme="minorHAnsi" w:cstheme="minorHAnsi"/>
        </w:rPr>
      </w:pPr>
    </w:p>
    <w:p w14:paraId="1988D822" w14:textId="77777777" w:rsidR="0018001D" w:rsidRPr="007605F4" w:rsidRDefault="0018001D" w:rsidP="0018001D">
      <w:pPr>
        <w:ind w:right="-17"/>
        <w:jc w:val="both"/>
        <w:rPr>
          <w:rFonts w:asciiTheme="minorHAnsi" w:hAnsiTheme="minorHAnsi" w:cstheme="minorHAnsi"/>
          <w:b/>
          <w:u w:val="single"/>
        </w:rPr>
      </w:pPr>
      <w:r w:rsidRPr="007605F4">
        <w:rPr>
          <w:rFonts w:asciiTheme="minorHAnsi" w:hAnsiTheme="minorHAnsi" w:cstheme="minorHAnsi"/>
          <w:b/>
          <w:u w:val="single"/>
        </w:rPr>
        <w:t>Widows &amp; Orphans/ Spouses &amp; Children’s Scheme</w:t>
      </w:r>
    </w:p>
    <w:p w14:paraId="31D85EE1" w14:textId="77777777" w:rsidR="0018001D" w:rsidRPr="007605F4" w:rsidRDefault="0018001D" w:rsidP="0018001D">
      <w:pPr>
        <w:ind w:right="-17"/>
        <w:jc w:val="both"/>
        <w:rPr>
          <w:rFonts w:asciiTheme="minorHAnsi" w:hAnsiTheme="minorHAnsi" w:cstheme="minorHAnsi"/>
        </w:rPr>
      </w:pPr>
      <w:r w:rsidRPr="007605F4">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State Pension contributory) in accordance with the terms of the Scheme.</w:t>
      </w:r>
    </w:p>
    <w:p w14:paraId="54BC9F00" w14:textId="77777777" w:rsidR="0018001D" w:rsidRPr="007605F4" w:rsidRDefault="0018001D" w:rsidP="0018001D">
      <w:pPr>
        <w:ind w:left="720"/>
        <w:jc w:val="both"/>
        <w:rPr>
          <w:rFonts w:asciiTheme="minorHAnsi" w:hAnsiTheme="minorHAnsi" w:cstheme="minorHAnsi"/>
        </w:rPr>
      </w:pPr>
    </w:p>
    <w:p w14:paraId="632CA4DB" w14:textId="77777777" w:rsidR="0018001D" w:rsidRPr="007605F4" w:rsidRDefault="0018001D" w:rsidP="0018001D">
      <w:pPr>
        <w:ind w:right="-315"/>
        <w:jc w:val="both"/>
        <w:rPr>
          <w:rFonts w:asciiTheme="minorHAnsi" w:hAnsiTheme="minorHAnsi" w:cstheme="minorHAnsi"/>
          <w:b/>
          <w:u w:val="single"/>
        </w:rPr>
      </w:pPr>
      <w:r w:rsidRPr="007605F4">
        <w:rPr>
          <w:rFonts w:asciiTheme="minorHAnsi" w:hAnsiTheme="minorHAnsi" w:cstheme="minorHAnsi"/>
          <w:b/>
          <w:u w:val="single"/>
        </w:rPr>
        <w:t>New Entrants From 1</w:t>
      </w:r>
      <w:r w:rsidRPr="007605F4">
        <w:rPr>
          <w:rFonts w:asciiTheme="minorHAnsi" w:hAnsiTheme="minorHAnsi" w:cstheme="minorHAnsi"/>
          <w:b/>
          <w:u w:val="single"/>
          <w:vertAlign w:val="superscript"/>
        </w:rPr>
        <w:t>st</w:t>
      </w:r>
      <w:r w:rsidRPr="007605F4">
        <w:rPr>
          <w:rFonts w:asciiTheme="minorHAnsi" w:hAnsiTheme="minorHAnsi" w:cstheme="minorHAnsi"/>
          <w:b/>
          <w:u w:val="single"/>
        </w:rPr>
        <w:t xml:space="preserve"> January 2013 – Single Public Services Pension Scheme</w:t>
      </w:r>
    </w:p>
    <w:p w14:paraId="42BD47F1" w14:textId="77777777" w:rsidR="0018001D" w:rsidRPr="007605F4" w:rsidRDefault="0018001D" w:rsidP="0018001D">
      <w:pPr>
        <w:jc w:val="both"/>
        <w:rPr>
          <w:rFonts w:asciiTheme="minorHAnsi" w:hAnsiTheme="minorHAnsi" w:cstheme="minorHAnsi"/>
          <w:bCs/>
          <w:iCs/>
        </w:rPr>
      </w:pPr>
      <w:r w:rsidRPr="007605F4">
        <w:rPr>
          <w:rFonts w:asciiTheme="minorHAnsi" w:hAnsiTheme="minorHAnsi" w:cstheme="minorHAnsi"/>
          <w:b/>
        </w:rPr>
        <w:t>FOR NEW ENTRANTS recruited on or after 1</w:t>
      </w:r>
      <w:r w:rsidRPr="007605F4">
        <w:rPr>
          <w:rFonts w:asciiTheme="minorHAnsi" w:hAnsiTheme="minorHAnsi" w:cstheme="minorHAnsi"/>
          <w:b/>
          <w:vertAlign w:val="superscript"/>
        </w:rPr>
        <w:t xml:space="preserve">st </w:t>
      </w:r>
      <w:proofErr w:type="gramStart"/>
      <w:r w:rsidRPr="007605F4">
        <w:rPr>
          <w:rFonts w:asciiTheme="minorHAnsi" w:hAnsiTheme="minorHAnsi" w:cstheme="minorHAnsi"/>
          <w:b/>
        </w:rPr>
        <w:t>January,</w:t>
      </w:r>
      <w:proofErr w:type="gramEnd"/>
      <w:r w:rsidRPr="007605F4">
        <w:rPr>
          <w:rFonts w:asciiTheme="minorHAnsi" w:hAnsiTheme="minorHAnsi" w:cstheme="minorHAnsi"/>
          <w:b/>
        </w:rPr>
        <w:t xml:space="preserve"> 2013 as well as former public servants returning to the public service after a break of more than 26 weeks.</w:t>
      </w:r>
      <w:r w:rsidRPr="007605F4">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pensionable remuneration less twice the annual rate of State Pension contributory) and you are liable to pay the </w:t>
      </w:r>
      <w:r w:rsidRPr="007605F4">
        <w:rPr>
          <w:rFonts w:asciiTheme="minorHAnsi" w:hAnsiTheme="minorHAnsi" w:cstheme="minorHAnsi"/>
          <w:bCs/>
          <w:iCs/>
        </w:rPr>
        <w:t>Class A rate of PRSI contribution.</w:t>
      </w:r>
    </w:p>
    <w:p w14:paraId="727DAEFB" w14:textId="77777777" w:rsidR="0018001D" w:rsidRPr="007605F4" w:rsidRDefault="0018001D" w:rsidP="0018001D">
      <w:pPr>
        <w:jc w:val="both"/>
        <w:rPr>
          <w:rFonts w:asciiTheme="minorHAnsi" w:hAnsiTheme="minorHAnsi" w:cstheme="minorHAnsi"/>
        </w:rPr>
      </w:pPr>
    </w:p>
    <w:p w14:paraId="5AAEC97E" w14:textId="77777777" w:rsidR="0018001D" w:rsidRPr="007605F4" w:rsidRDefault="0018001D" w:rsidP="0018001D">
      <w:pPr>
        <w:jc w:val="both"/>
        <w:rPr>
          <w:rFonts w:asciiTheme="minorHAnsi" w:hAnsiTheme="minorHAnsi" w:cstheme="minorHAnsi"/>
          <w:b/>
          <w:u w:val="single"/>
        </w:rPr>
      </w:pPr>
      <w:r w:rsidRPr="007605F4">
        <w:rPr>
          <w:rFonts w:asciiTheme="minorHAnsi" w:hAnsiTheme="minorHAnsi" w:cstheme="minorHAnsi"/>
          <w:b/>
          <w:u w:val="single"/>
        </w:rPr>
        <w:t xml:space="preserve">Retirement Age: </w:t>
      </w:r>
    </w:p>
    <w:p w14:paraId="7E74DFC7" w14:textId="77777777" w:rsidR="0018001D" w:rsidRPr="007605F4" w:rsidRDefault="0018001D" w:rsidP="0018001D">
      <w:pPr>
        <w:jc w:val="both"/>
        <w:rPr>
          <w:rFonts w:asciiTheme="minorHAnsi" w:hAnsiTheme="minorHAnsi" w:cstheme="minorHAnsi"/>
        </w:rPr>
      </w:pPr>
      <w:r w:rsidRPr="007605F4">
        <w:rPr>
          <w:rFonts w:asciiTheme="minorHAnsi" w:hAnsiTheme="minorHAnsi" w:cstheme="minorHAnsi"/>
        </w:rPr>
        <w:t>Retirement age will be determined on previous Public Sector Service (if any) and will be advised on appointment.</w:t>
      </w:r>
    </w:p>
    <w:p w14:paraId="64B9E2E8" w14:textId="77777777" w:rsidR="0018001D" w:rsidRPr="007605F4" w:rsidRDefault="0018001D" w:rsidP="0018001D">
      <w:pPr>
        <w:jc w:val="both"/>
        <w:rPr>
          <w:rFonts w:asciiTheme="minorHAnsi" w:hAnsiTheme="minorHAnsi" w:cstheme="minorHAnsi"/>
        </w:rPr>
      </w:pPr>
    </w:p>
    <w:p w14:paraId="4A42C3CF" w14:textId="77777777" w:rsidR="0018001D" w:rsidRPr="007605F4" w:rsidRDefault="0018001D" w:rsidP="0018001D">
      <w:pPr>
        <w:pStyle w:val="Default"/>
        <w:rPr>
          <w:rFonts w:asciiTheme="minorHAnsi" w:hAnsiTheme="minorHAnsi" w:cstheme="minorHAnsi"/>
          <w:iCs/>
          <w:u w:val="single"/>
        </w:rPr>
      </w:pPr>
      <w:r w:rsidRPr="007605F4">
        <w:rPr>
          <w:rFonts w:asciiTheme="minorHAnsi" w:hAnsiTheme="minorHAnsi" w:cstheme="minorHAnsi"/>
          <w:b/>
          <w:bCs/>
          <w:iCs/>
          <w:u w:val="single"/>
        </w:rPr>
        <w:t xml:space="preserve">Former Public Service Employees </w:t>
      </w:r>
    </w:p>
    <w:p w14:paraId="7E5EBAC1" w14:textId="77777777" w:rsidR="0018001D" w:rsidRPr="007605F4" w:rsidRDefault="0018001D" w:rsidP="0018001D">
      <w:pPr>
        <w:pStyle w:val="Default"/>
        <w:jc w:val="both"/>
        <w:rPr>
          <w:rFonts w:asciiTheme="minorHAnsi" w:hAnsiTheme="minorHAnsi" w:cstheme="minorHAnsi"/>
        </w:rPr>
      </w:pPr>
      <w:r w:rsidRPr="007605F4">
        <w:rPr>
          <w:rFonts w:asciiTheme="minorHAnsi" w:hAnsiTheme="minorHAnsi" w:cstheme="minorHAnsi"/>
        </w:rPr>
        <w:t>Eligibility to compete may be affected where applicants were formerly employed by the Irish Public Service and previously availed of an Irish Public Service Scheme including:</w:t>
      </w:r>
    </w:p>
    <w:p w14:paraId="132F8729" w14:textId="77777777" w:rsidR="0018001D" w:rsidRPr="007605F4" w:rsidRDefault="0018001D" w:rsidP="00A45EEE">
      <w:pPr>
        <w:pStyle w:val="Default"/>
        <w:numPr>
          <w:ilvl w:val="0"/>
          <w:numId w:val="5"/>
        </w:numPr>
        <w:ind w:left="1440"/>
        <w:jc w:val="both"/>
        <w:rPr>
          <w:rFonts w:asciiTheme="minorHAnsi" w:hAnsiTheme="minorHAnsi" w:cstheme="minorHAnsi"/>
          <w:i/>
          <w:iCs/>
        </w:rPr>
      </w:pPr>
      <w:r w:rsidRPr="007605F4">
        <w:rPr>
          <w:rFonts w:asciiTheme="minorHAnsi" w:hAnsiTheme="minorHAnsi" w:cstheme="minorHAnsi"/>
          <w:i/>
          <w:iCs/>
        </w:rPr>
        <w:t>Incentivised Scheme for Early Retirement (ISER)</w:t>
      </w:r>
    </w:p>
    <w:p w14:paraId="2160EBEA" w14:textId="77777777" w:rsidR="0018001D" w:rsidRPr="007605F4" w:rsidRDefault="0018001D" w:rsidP="00A45EEE">
      <w:pPr>
        <w:pStyle w:val="Default"/>
        <w:numPr>
          <w:ilvl w:val="0"/>
          <w:numId w:val="5"/>
        </w:numPr>
        <w:ind w:left="1440"/>
        <w:jc w:val="both"/>
        <w:rPr>
          <w:rFonts w:asciiTheme="minorHAnsi" w:hAnsiTheme="minorHAnsi" w:cstheme="minorHAnsi"/>
          <w:i/>
          <w:iCs/>
          <w:color w:val="auto"/>
        </w:rPr>
      </w:pPr>
      <w:r w:rsidRPr="007605F4">
        <w:rPr>
          <w:rFonts w:asciiTheme="minorHAnsi" w:hAnsiTheme="minorHAnsi" w:cstheme="minorHAnsi"/>
          <w:i/>
          <w:iCs/>
          <w:color w:val="auto"/>
        </w:rPr>
        <w:t>Department of Health and Children Circular (7/2010)</w:t>
      </w:r>
      <w:r w:rsidRPr="007605F4">
        <w:rPr>
          <w:rFonts w:asciiTheme="minorHAnsi" w:hAnsiTheme="minorHAnsi" w:cstheme="minorHAnsi"/>
          <w:b/>
          <w:bCs/>
          <w:i/>
          <w:iCs/>
          <w:color w:val="auto"/>
        </w:rPr>
        <w:t xml:space="preserve"> </w:t>
      </w:r>
    </w:p>
    <w:p w14:paraId="1E473671" w14:textId="77777777" w:rsidR="0018001D" w:rsidRPr="007605F4" w:rsidRDefault="0018001D" w:rsidP="00A45EEE">
      <w:pPr>
        <w:pStyle w:val="Default"/>
        <w:numPr>
          <w:ilvl w:val="0"/>
          <w:numId w:val="5"/>
        </w:numPr>
        <w:ind w:left="1440"/>
        <w:jc w:val="both"/>
        <w:rPr>
          <w:rFonts w:asciiTheme="minorHAnsi" w:hAnsiTheme="minorHAnsi" w:cstheme="minorHAnsi"/>
          <w:i/>
          <w:iCs/>
        </w:rPr>
      </w:pPr>
      <w:r w:rsidRPr="007605F4">
        <w:rPr>
          <w:rFonts w:asciiTheme="minorHAnsi" w:hAnsiTheme="minorHAnsi" w:cstheme="minorHAnsi"/>
          <w:i/>
          <w:iCs/>
        </w:rPr>
        <w:t xml:space="preserve">Collective Agreement: Redundancy Payments to Public Servants </w:t>
      </w:r>
    </w:p>
    <w:p w14:paraId="2D005D00" w14:textId="77777777" w:rsidR="0018001D" w:rsidRPr="007605F4" w:rsidRDefault="0018001D" w:rsidP="0018001D">
      <w:pPr>
        <w:pStyle w:val="Default"/>
        <w:ind w:left="1440"/>
        <w:jc w:val="both"/>
        <w:rPr>
          <w:rFonts w:asciiTheme="minorHAnsi" w:hAnsiTheme="minorHAnsi" w:cstheme="minorHAnsi"/>
          <w:i/>
          <w:iCs/>
          <w:sz w:val="22"/>
          <w:szCs w:val="22"/>
        </w:rPr>
      </w:pPr>
    </w:p>
    <w:p w14:paraId="01FC9B93" w14:textId="77777777" w:rsidR="0018001D" w:rsidRPr="007605F4" w:rsidRDefault="0018001D" w:rsidP="0018001D">
      <w:pPr>
        <w:pStyle w:val="Default"/>
        <w:jc w:val="both"/>
        <w:rPr>
          <w:rFonts w:asciiTheme="minorHAnsi" w:hAnsiTheme="minorHAnsi" w:cstheme="minorHAnsi"/>
        </w:rPr>
      </w:pPr>
      <w:r w:rsidRPr="007605F4">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7605F4">
        <w:rPr>
          <w:rFonts w:asciiTheme="minorHAnsi" w:hAnsiTheme="minorHAnsi" w:cstheme="minorHAnsi"/>
        </w:rPr>
        <w:t>list</w:t>
      </w:r>
      <w:proofErr w:type="gramEnd"/>
      <w:r w:rsidRPr="007605F4">
        <w:rPr>
          <w:rFonts w:asciiTheme="minorHAnsi" w:hAnsiTheme="minorHAnsi" w:cstheme="minorHAnsi"/>
        </w:rPr>
        <w:t xml:space="preserve"> and any queries should be directed to the applicant’s former Irish Public Service Employer in the first instance.  </w:t>
      </w:r>
    </w:p>
    <w:p w14:paraId="52E91052" w14:textId="77777777" w:rsidR="0018001D" w:rsidRPr="007605F4" w:rsidRDefault="0018001D" w:rsidP="0018001D">
      <w:pPr>
        <w:pStyle w:val="Default"/>
        <w:jc w:val="both"/>
        <w:rPr>
          <w:rFonts w:asciiTheme="minorHAnsi" w:hAnsiTheme="minorHAnsi" w:cstheme="minorHAnsi"/>
        </w:rPr>
      </w:pPr>
    </w:p>
    <w:p w14:paraId="5224034A" w14:textId="77777777" w:rsidR="0018001D" w:rsidRPr="007605F4" w:rsidRDefault="0018001D" w:rsidP="0018001D">
      <w:pPr>
        <w:pStyle w:val="Default"/>
        <w:jc w:val="both"/>
        <w:rPr>
          <w:rFonts w:asciiTheme="minorHAnsi" w:hAnsiTheme="minorHAnsi" w:cstheme="minorHAnsi"/>
          <w:b/>
          <w:iCs/>
          <w:u w:val="single"/>
        </w:rPr>
      </w:pPr>
      <w:r w:rsidRPr="007605F4">
        <w:rPr>
          <w:rFonts w:asciiTheme="minorHAnsi" w:hAnsiTheme="minorHAnsi" w:cstheme="minorHAnsi"/>
          <w:b/>
          <w:bCs/>
          <w:iCs/>
          <w:u w:val="single"/>
        </w:rPr>
        <w:t xml:space="preserve">Declaration </w:t>
      </w:r>
    </w:p>
    <w:p w14:paraId="4A9F1522" w14:textId="77777777" w:rsidR="00082C40" w:rsidRPr="007605F4" w:rsidRDefault="0018001D" w:rsidP="00082C40">
      <w:pPr>
        <w:jc w:val="both"/>
        <w:rPr>
          <w:rFonts w:asciiTheme="minorHAnsi" w:hAnsiTheme="minorHAnsi" w:cstheme="minorHAnsi"/>
        </w:rPr>
      </w:pPr>
      <w:r w:rsidRPr="007605F4">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53FA9EBB" w14:textId="77777777" w:rsidR="00CB18E9" w:rsidRPr="007605F4" w:rsidRDefault="00CB18E9" w:rsidP="00082C40">
      <w:pPr>
        <w:jc w:val="both"/>
        <w:rPr>
          <w:rFonts w:asciiTheme="minorHAnsi" w:hAnsiTheme="minorHAnsi" w:cstheme="minorHAnsi"/>
        </w:rPr>
      </w:pPr>
    </w:p>
    <w:p w14:paraId="50A83C8E" w14:textId="77777777" w:rsidR="00CB18E9" w:rsidRPr="007605F4" w:rsidRDefault="00CB18E9" w:rsidP="00CB18E9">
      <w:pPr>
        <w:pStyle w:val="NoSpacing"/>
        <w:jc w:val="both"/>
        <w:rPr>
          <w:rFonts w:asciiTheme="minorHAnsi" w:hAnsiTheme="minorHAnsi" w:cstheme="minorHAnsi"/>
          <w:b/>
          <w:u w:val="single"/>
        </w:rPr>
      </w:pPr>
      <w:r w:rsidRPr="007605F4">
        <w:rPr>
          <w:rFonts w:asciiTheme="minorHAnsi" w:hAnsiTheme="minorHAnsi" w:cstheme="minorHAnsi"/>
          <w:b/>
          <w:u w:val="single"/>
        </w:rPr>
        <w:t xml:space="preserve">Offer of Appointment </w:t>
      </w:r>
    </w:p>
    <w:p w14:paraId="6127FE82" w14:textId="77777777" w:rsidR="00CB18E9" w:rsidRPr="007605F4" w:rsidRDefault="00CB18E9" w:rsidP="00CB18E9">
      <w:pPr>
        <w:pStyle w:val="NoSpacing"/>
        <w:jc w:val="both"/>
        <w:rPr>
          <w:rFonts w:asciiTheme="minorHAnsi" w:hAnsiTheme="minorHAnsi" w:cstheme="minorHAnsi"/>
        </w:rPr>
      </w:pPr>
      <w:r w:rsidRPr="007605F4">
        <w:rPr>
          <w:rFonts w:asciiTheme="minorHAnsi" w:hAnsiTheme="minorHAnsi" w:cstheme="minorHAnsi"/>
        </w:rPr>
        <w:t xml:space="preserve">Galway City Council shall require persons to whom an appointment is offered to take up such appointment within </w:t>
      </w:r>
      <w:r w:rsidRPr="007605F4">
        <w:rPr>
          <w:rFonts w:asciiTheme="minorHAnsi" w:hAnsiTheme="minorHAnsi" w:cstheme="minorHAnsi"/>
          <w:b/>
          <w:u w:val="single"/>
        </w:rPr>
        <w:t xml:space="preserve">a period of not more than one month </w:t>
      </w:r>
      <w:r w:rsidRPr="007605F4">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5BA2C8" w14:textId="77777777" w:rsidR="00CB18E9" w:rsidRPr="007605F4" w:rsidRDefault="00CB18E9" w:rsidP="00CB18E9">
      <w:pPr>
        <w:pStyle w:val="NoSpacing"/>
        <w:jc w:val="both"/>
        <w:rPr>
          <w:rFonts w:asciiTheme="minorHAnsi" w:hAnsiTheme="minorHAnsi" w:cstheme="minorHAnsi"/>
        </w:rPr>
      </w:pPr>
    </w:p>
    <w:p w14:paraId="1480BF88" w14:textId="77777777" w:rsidR="00CB18E9" w:rsidRPr="007605F4" w:rsidRDefault="00CB18E9" w:rsidP="00CB18E9">
      <w:pPr>
        <w:pStyle w:val="NoSpacing"/>
        <w:jc w:val="both"/>
        <w:rPr>
          <w:rFonts w:asciiTheme="minorHAnsi" w:hAnsiTheme="minorHAnsi" w:cstheme="minorHAnsi"/>
        </w:rPr>
      </w:pPr>
      <w:r w:rsidRPr="007605F4">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2A4074F6" w14:textId="77777777" w:rsidR="0041055F" w:rsidRPr="007605F4" w:rsidRDefault="0041055F" w:rsidP="00082C40">
      <w:pPr>
        <w:jc w:val="both"/>
        <w:rPr>
          <w:rFonts w:asciiTheme="minorHAnsi" w:hAnsiTheme="minorHAnsi" w:cstheme="minorHAnsi"/>
        </w:rPr>
      </w:pPr>
    </w:p>
    <w:bookmarkEnd w:id="13"/>
    <w:p w14:paraId="05D3CFD2" w14:textId="77777777" w:rsidR="0041055F" w:rsidRPr="007605F4" w:rsidRDefault="0041055F" w:rsidP="00082C40">
      <w:pPr>
        <w:jc w:val="both"/>
        <w:rPr>
          <w:rFonts w:asciiTheme="minorHAnsi" w:hAnsiTheme="minorHAnsi" w:cstheme="minorHAnsi"/>
        </w:rPr>
      </w:pPr>
    </w:p>
    <w:p w14:paraId="29D86596" w14:textId="77777777" w:rsidR="0041055F" w:rsidRPr="007605F4" w:rsidRDefault="0041055F" w:rsidP="00082C40">
      <w:pPr>
        <w:jc w:val="both"/>
        <w:rPr>
          <w:rFonts w:asciiTheme="minorHAnsi" w:hAnsiTheme="minorHAnsi" w:cstheme="minorHAnsi"/>
        </w:rPr>
      </w:pPr>
    </w:p>
    <w:p w14:paraId="6DBDEB1B" w14:textId="77777777" w:rsidR="0041055F" w:rsidRPr="007605F4" w:rsidRDefault="0041055F" w:rsidP="00082C40">
      <w:pPr>
        <w:jc w:val="both"/>
        <w:rPr>
          <w:rFonts w:asciiTheme="minorHAnsi" w:hAnsiTheme="minorHAnsi" w:cstheme="minorHAnsi"/>
        </w:rPr>
      </w:pPr>
    </w:p>
    <w:p w14:paraId="29F14CD1" w14:textId="77777777" w:rsidR="003D214C" w:rsidRPr="007605F4" w:rsidRDefault="003D214C" w:rsidP="00082C40">
      <w:pPr>
        <w:jc w:val="both"/>
        <w:rPr>
          <w:rFonts w:asciiTheme="minorHAnsi" w:hAnsiTheme="minorHAnsi" w:cstheme="minorHAnsi"/>
        </w:rPr>
      </w:pPr>
    </w:p>
    <w:p w14:paraId="291CB7E2" w14:textId="77777777" w:rsidR="00E2568F" w:rsidRPr="007605F4" w:rsidRDefault="00E2568F" w:rsidP="00082C40">
      <w:pPr>
        <w:jc w:val="both"/>
        <w:rPr>
          <w:rFonts w:asciiTheme="minorHAnsi" w:hAnsiTheme="minorHAnsi" w:cstheme="minorHAnsi"/>
        </w:rPr>
      </w:pPr>
    </w:p>
    <w:p w14:paraId="4DC7174B" w14:textId="77777777" w:rsidR="00D451B1" w:rsidRPr="007605F4" w:rsidRDefault="00D451B1" w:rsidP="00082C40">
      <w:pPr>
        <w:jc w:val="both"/>
        <w:rPr>
          <w:rFonts w:asciiTheme="minorHAnsi" w:hAnsiTheme="minorHAnsi" w:cstheme="minorHAnsi"/>
        </w:rPr>
      </w:pPr>
    </w:p>
    <w:p w14:paraId="69D568F1" w14:textId="77777777" w:rsidR="00AA7D35" w:rsidRPr="007605F4" w:rsidRDefault="00AA7D35" w:rsidP="00082C40">
      <w:pPr>
        <w:jc w:val="both"/>
        <w:rPr>
          <w:rFonts w:asciiTheme="minorHAnsi" w:hAnsiTheme="minorHAnsi" w:cstheme="minorHAnsi"/>
        </w:rPr>
      </w:pPr>
    </w:p>
    <w:p w14:paraId="3B27D771" w14:textId="77777777" w:rsidR="00D451B1" w:rsidRPr="007605F4" w:rsidRDefault="00FA3071" w:rsidP="00FA3071">
      <w:pPr>
        <w:widowControl/>
        <w:suppressAutoHyphens w:val="0"/>
        <w:spacing w:after="200" w:line="276" w:lineRule="auto"/>
        <w:rPr>
          <w:rFonts w:asciiTheme="minorHAnsi" w:hAnsiTheme="minorHAnsi" w:cstheme="minorHAnsi"/>
        </w:rPr>
      </w:pPr>
      <w:r w:rsidRPr="007605F4">
        <w:rPr>
          <w:rFonts w:asciiTheme="minorHAnsi" w:hAnsiTheme="minorHAnsi" w:cstheme="minorHAnsi"/>
        </w:rPr>
        <w:br w:type="page"/>
      </w:r>
    </w:p>
    <w:p w14:paraId="37F6EFCA" w14:textId="77777777" w:rsidR="0018001D" w:rsidRDefault="0018001D" w:rsidP="0018001D">
      <w:pPr>
        <w:tabs>
          <w:tab w:val="center" w:pos="4513"/>
        </w:tabs>
        <w:jc w:val="both"/>
        <w:rPr>
          <w:rFonts w:asciiTheme="minorHAnsi" w:hAnsiTheme="minorHAnsi" w:cstheme="minorHAnsi"/>
        </w:rPr>
      </w:pPr>
    </w:p>
    <w:p w14:paraId="60160226" w14:textId="09B6536C" w:rsidR="00DE03D8" w:rsidRDefault="00DE03D8" w:rsidP="00DE03D8">
      <w:pPr>
        <w:tabs>
          <w:tab w:val="center" w:pos="4819"/>
        </w:tabs>
        <w:jc w:val="both"/>
        <w:rPr>
          <w:rFonts w:asciiTheme="minorHAnsi" w:hAnsiTheme="minorHAnsi" w:cstheme="minorHAnsi"/>
        </w:rPr>
      </w:pPr>
      <w:r w:rsidRPr="00FB3E96">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5344" behindDoc="1" locked="0" layoutInCell="1" allowOverlap="1" wp14:anchorId="167892EC" wp14:editId="2AA9209B">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9908FB" id="Rectangle 8" o:spid="_x0000_s1026" style="position:absolute;margin-left:0;margin-top:-.05pt;width:484.5pt;height:21.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rPr>
        <w:tab/>
      </w:r>
      <w:bookmarkStart w:id="14" w:name="_Hlk135993273"/>
      <w:r>
        <w:rPr>
          <w:rFonts w:asciiTheme="minorHAnsi" w:hAnsiTheme="minorHAnsi" w:cstheme="minorHAnsi"/>
          <w:b/>
          <w:color w:val="FFFFFF" w:themeColor="background1"/>
          <w:sz w:val="28"/>
          <w:szCs w:val="28"/>
        </w:rPr>
        <w:t>FORMAT OF THE COMPETITION</w:t>
      </w:r>
      <w:bookmarkEnd w:id="14"/>
    </w:p>
    <w:p w14:paraId="64A6AA2D" w14:textId="77777777" w:rsidR="00DE03D8" w:rsidRDefault="00DE03D8" w:rsidP="0018001D">
      <w:pPr>
        <w:tabs>
          <w:tab w:val="center" w:pos="4513"/>
        </w:tabs>
        <w:jc w:val="both"/>
        <w:rPr>
          <w:rFonts w:asciiTheme="minorHAnsi" w:hAnsiTheme="minorHAnsi" w:cstheme="minorHAnsi"/>
        </w:rPr>
      </w:pPr>
    </w:p>
    <w:p w14:paraId="42A9AEE7" w14:textId="77777777" w:rsidR="00DE03D8" w:rsidRPr="007605F4" w:rsidRDefault="00DE03D8" w:rsidP="0018001D">
      <w:pPr>
        <w:tabs>
          <w:tab w:val="center" w:pos="4513"/>
        </w:tabs>
        <w:jc w:val="both"/>
        <w:rPr>
          <w:rFonts w:asciiTheme="minorHAnsi" w:hAnsiTheme="minorHAnsi" w:cstheme="minorHAnsi"/>
        </w:rPr>
      </w:pPr>
    </w:p>
    <w:p w14:paraId="1759F1DA" w14:textId="77777777" w:rsidR="00CB18E9" w:rsidRPr="007605F4" w:rsidRDefault="00CB18E9" w:rsidP="00CB18E9">
      <w:pPr>
        <w:tabs>
          <w:tab w:val="left" w:pos="-720"/>
          <w:tab w:val="left" w:pos="0"/>
          <w:tab w:val="left" w:pos="720"/>
          <w:tab w:val="left" w:pos="1440"/>
        </w:tabs>
        <w:ind w:right="-9"/>
        <w:jc w:val="both"/>
        <w:rPr>
          <w:rFonts w:asciiTheme="minorHAnsi" w:hAnsiTheme="minorHAnsi" w:cstheme="minorHAnsi"/>
          <w:sz w:val="22"/>
          <w:szCs w:val="22"/>
        </w:rPr>
      </w:pPr>
      <w:r w:rsidRPr="007605F4">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7605F4">
        <w:rPr>
          <w:rFonts w:asciiTheme="minorHAnsi" w:hAnsiTheme="minorHAnsi" w:cstheme="minorHAnsi"/>
          <w:sz w:val="22"/>
          <w:szCs w:val="22"/>
        </w:rPr>
        <w:t>short listing</w:t>
      </w:r>
      <w:proofErr w:type="gramEnd"/>
      <w:r w:rsidRPr="007605F4">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709FE706" w14:textId="77777777" w:rsidR="00CB18E9" w:rsidRPr="007605F4"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416EBF2D" w14:textId="77777777" w:rsidR="00CB18E9" w:rsidRPr="007605F4" w:rsidRDefault="00CB18E9" w:rsidP="00CB18E9">
      <w:pPr>
        <w:pStyle w:val="BodyText3"/>
        <w:spacing w:after="0"/>
        <w:ind w:right="-17"/>
        <w:jc w:val="both"/>
        <w:rPr>
          <w:rFonts w:asciiTheme="minorHAnsi" w:hAnsiTheme="minorHAnsi" w:cstheme="minorHAnsi"/>
          <w:sz w:val="22"/>
          <w:szCs w:val="22"/>
        </w:rPr>
      </w:pPr>
      <w:r w:rsidRPr="007605F4">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0A8EDB3" w14:textId="77777777" w:rsidR="00CB18E9" w:rsidRPr="007605F4"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7BB3C962" w14:textId="77777777" w:rsidR="00CB18E9" w:rsidRPr="007605F4"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7605F4">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3B41C13E" w14:textId="77777777" w:rsidR="00CB18E9" w:rsidRPr="007605F4" w:rsidRDefault="00CB18E9" w:rsidP="00CB18E9">
      <w:pPr>
        <w:ind w:right="-9"/>
        <w:jc w:val="both"/>
        <w:rPr>
          <w:rFonts w:asciiTheme="minorHAnsi" w:hAnsiTheme="minorHAnsi" w:cstheme="minorHAnsi"/>
          <w:sz w:val="18"/>
          <w:szCs w:val="18"/>
        </w:rPr>
      </w:pPr>
    </w:p>
    <w:p w14:paraId="649F3F1D" w14:textId="77777777" w:rsidR="00CB18E9" w:rsidRPr="007605F4" w:rsidRDefault="00CB18E9" w:rsidP="00CB18E9">
      <w:pPr>
        <w:ind w:right="-9"/>
        <w:jc w:val="both"/>
        <w:rPr>
          <w:rFonts w:asciiTheme="minorHAnsi" w:hAnsiTheme="minorHAnsi" w:cstheme="minorHAnsi"/>
          <w:sz w:val="22"/>
          <w:szCs w:val="22"/>
        </w:rPr>
      </w:pPr>
      <w:r w:rsidRPr="007605F4">
        <w:rPr>
          <w:rFonts w:asciiTheme="minorHAnsi" w:hAnsiTheme="minorHAnsi" w:cstheme="minorHAnsi"/>
          <w:sz w:val="22"/>
          <w:szCs w:val="22"/>
        </w:rPr>
        <w:t>The competition may consist of a two-stage process:</w:t>
      </w:r>
    </w:p>
    <w:p w14:paraId="4C452256" w14:textId="77777777" w:rsidR="00CB18E9" w:rsidRPr="007605F4" w:rsidRDefault="00CB18E9" w:rsidP="00A45EEE">
      <w:pPr>
        <w:widowControl/>
        <w:numPr>
          <w:ilvl w:val="0"/>
          <w:numId w:val="4"/>
        </w:numPr>
        <w:tabs>
          <w:tab w:val="left" w:pos="-720"/>
        </w:tabs>
        <w:jc w:val="both"/>
        <w:rPr>
          <w:rFonts w:asciiTheme="minorHAnsi" w:hAnsiTheme="minorHAnsi" w:cstheme="minorHAnsi"/>
          <w:b/>
          <w:sz w:val="22"/>
          <w:szCs w:val="22"/>
        </w:rPr>
      </w:pPr>
      <w:r w:rsidRPr="007605F4">
        <w:rPr>
          <w:rFonts w:asciiTheme="minorHAnsi" w:hAnsiTheme="minorHAnsi" w:cstheme="minorHAnsi"/>
          <w:b/>
          <w:sz w:val="22"/>
          <w:szCs w:val="22"/>
        </w:rPr>
        <w:t xml:space="preserve">Short-listing </w:t>
      </w:r>
      <w:bookmarkStart w:id="15" w:name="_Hlk135989672"/>
      <w:r w:rsidRPr="007605F4">
        <w:rPr>
          <w:rFonts w:asciiTheme="minorHAnsi" w:hAnsiTheme="minorHAnsi" w:cstheme="minorHAnsi"/>
          <w:b/>
          <w:sz w:val="22"/>
          <w:szCs w:val="22"/>
        </w:rPr>
        <w:t>(Desktop and/or Interview)</w:t>
      </w:r>
      <w:bookmarkEnd w:id="15"/>
    </w:p>
    <w:p w14:paraId="13431F2D" w14:textId="77777777" w:rsidR="00CB18E9" w:rsidRPr="007605F4" w:rsidRDefault="00CB18E9" w:rsidP="00A45EEE">
      <w:pPr>
        <w:widowControl/>
        <w:numPr>
          <w:ilvl w:val="0"/>
          <w:numId w:val="4"/>
        </w:numPr>
        <w:tabs>
          <w:tab w:val="left" w:pos="-720"/>
        </w:tabs>
        <w:jc w:val="both"/>
        <w:rPr>
          <w:rFonts w:asciiTheme="minorHAnsi" w:hAnsiTheme="minorHAnsi" w:cstheme="minorHAnsi"/>
          <w:b/>
          <w:sz w:val="22"/>
          <w:szCs w:val="22"/>
        </w:rPr>
      </w:pPr>
      <w:r w:rsidRPr="007605F4">
        <w:rPr>
          <w:rFonts w:asciiTheme="minorHAnsi" w:hAnsiTheme="minorHAnsi" w:cstheme="minorHAnsi"/>
          <w:b/>
          <w:sz w:val="22"/>
          <w:szCs w:val="22"/>
        </w:rPr>
        <w:t xml:space="preserve">Competitive interview </w:t>
      </w:r>
    </w:p>
    <w:p w14:paraId="110FC456" w14:textId="77777777" w:rsidR="00CB18E9" w:rsidRPr="007605F4" w:rsidRDefault="00CB18E9" w:rsidP="00CB18E9">
      <w:pPr>
        <w:tabs>
          <w:tab w:val="left" w:pos="-720"/>
        </w:tabs>
        <w:jc w:val="both"/>
        <w:rPr>
          <w:rFonts w:asciiTheme="minorHAnsi" w:hAnsiTheme="minorHAnsi" w:cstheme="minorHAnsi"/>
          <w:sz w:val="18"/>
          <w:szCs w:val="18"/>
        </w:rPr>
      </w:pPr>
    </w:p>
    <w:p w14:paraId="24EBD98E" w14:textId="77777777" w:rsidR="00CB18E9" w:rsidRPr="007605F4" w:rsidRDefault="00CB18E9" w:rsidP="00CB18E9">
      <w:pPr>
        <w:pStyle w:val="BodyText3"/>
        <w:spacing w:after="0"/>
        <w:jc w:val="both"/>
        <w:rPr>
          <w:rFonts w:asciiTheme="minorHAnsi" w:hAnsiTheme="minorHAnsi" w:cstheme="minorHAnsi"/>
          <w:sz w:val="22"/>
          <w:szCs w:val="22"/>
        </w:rPr>
      </w:pPr>
      <w:r w:rsidRPr="007605F4">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0705ECEA" w14:textId="77777777" w:rsidR="00CB18E9" w:rsidRPr="007605F4" w:rsidRDefault="00CB18E9" w:rsidP="00CB18E9">
      <w:pPr>
        <w:pStyle w:val="BodyText3"/>
        <w:spacing w:after="0"/>
        <w:jc w:val="both"/>
        <w:rPr>
          <w:rFonts w:asciiTheme="minorHAnsi" w:hAnsiTheme="minorHAnsi" w:cstheme="minorHAnsi"/>
          <w:sz w:val="18"/>
          <w:szCs w:val="18"/>
        </w:rPr>
      </w:pPr>
    </w:p>
    <w:p w14:paraId="095E75B3" w14:textId="77777777" w:rsidR="00CB18E9" w:rsidRPr="007605F4" w:rsidRDefault="00CB18E9" w:rsidP="00CB18E9">
      <w:pPr>
        <w:pStyle w:val="BodyText3"/>
        <w:suppressAutoHyphens w:val="0"/>
        <w:spacing w:after="0"/>
        <w:ind w:right="-9"/>
        <w:jc w:val="both"/>
        <w:rPr>
          <w:rFonts w:asciiTheme="minorHAnsi" w:hAnsiTheme="minorHAnsi" w:cstheme="minorHAnsi"/>
          <w:sz w:val="22"/>
          <w:szCs w:val="22"/>
        </w:rPr>
      </w:pPr>
      <w:r w:rsidRPr="007605F4">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07D5F958" w14:textId="77777777" w:rsidR="00CB18E9" w:rsidRPr="007605F4" w:rsidRDefault="00CB18E9" w:rsidP="00CB18E9">
      <w:pPr>
        <w:pStyle w:val="BodyText3"/>
        <w:suppressAutoHyphens w:val="0"/>
        <w:spacing w:after="0"/>
        <w:ind w:right="-9"/>
        <w:jc w:val="both"/>
        <w:rPr>
          <w:rFonts w:asciiTheme="minorHAnsi" w:hAnsiTheme="minorHAnsi" w:cstheme="minorHAnsi"/>
          <w:sz w:val="18"/>
          <w:szCs w:val="18"/>
        </w:rPr>
      </w:pPr>
    </w:p>
    <w:p w14:paraId="36CB69FB" w14:textId="77777777" w:rsidR="00CB18E9" w:rsidRPr="007605F4" w:rsidRDefault="00CB18E9" w:rsidP="00CB18E9">
      <w:pPr>
        <w:tabs>
          <w:tab w:val="left" w:pos="-720"/>
        </w:tabs>
        <w:jc w:val="both"/>
        <w:rPr>
          <w:rFonts w:asciiTheme="minorHAnsi" w:hAnsiTheme="minorHAnsi" w:cstheme="minorHAnsi"/>
          <w:sz w:val="22"/>
          <w:szCs w:val="22"/>
        </w:rPr>
      </w:pPr>
      <w:r w:rsidRPr="007605F4">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7605F4">
        <w:rPr>
          <w:rFonts w:asciiTheme="minorHAnsi" w:hAnsiTheme="minorHAnsi" w:cstheme="minorHAnsi"/>
          <w:sz w:val="22"/>
          <w:szCs w:val="22"/>
        </w:rPr>
        <w:t>or,</w:t>
      </w:r>
      <w:proofErr w:type="gramEnd"/>
      <w:r w:rsidRPr="007605F4">
        <w:rPr>
          <w:rFonts w:asciiTheme="minorHAnsi" w:hAnsiTheme="minorHAnsi" w:cstheme="minorHAnsi"/>
          <w:sz w:val="22"/>
          <w:szCs w:val="22"/>
        </w:rPr>
        <w:t xml:space="preserve"> having accepted it, relinquishes it or if an additional vacancy arises.</w:t>
      </w:r>
    </w:p>
    <w:p w14:paraId="34AD80D3" w14:textId="77777777" w:rsidR="00CB18E9" w:rsidRPr="007605F4" w:rsidRDefault="00CB18E9" w:rsidP="00CB18E9">
      <w:pPr>
        <w:tabs>
          <w:tab w:val="left" w:pos="-720"/>
        </w:tabs>
        <w:jc w:val="both"/>
        <w:rPr>
          <w:rFonts w:asciiTheme="minorHAnsi" w:hAnsiTheme="minorHAnsi" w:cstheme="minorHAnsi"/>
          <w:sz w:val="18"/>
          <w:szCs w:val="18"/>
        </w:rPr>
      </w:pPr>
    </w:p>
    <w:p w14:paraId="7F33F2CB" w14:textId="77777777" w:rsidR="00CB18E9" w:rsidRPr="007605F4"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7605F4">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6F65547" w14:textId="77777777" w:rsidR="00CB18E9" w:rsidRPr="007605F4" w:rsidRDefault="00CB18E9" w:rsidP="00CB18E9">
      <w:pPr>
        <w:tabs>
          <w:tab w:val="left" w:pos="-720"/>
        </w:tabs>
        <w:jc w:val="both"/>
        <w:rPr>
          <w:rFonts w:asciiTheme="minorHAnsi" w:hAnsiTheme="minorHAnsi" w:cstheme="minorHAnsi"/>
          <w:sz w:val="18"/>
          <w:szCs w:val="18"/>
        </w:rPr>
      </w:pPr>
    </w:p>
    <w:p w14:paraId="33323E44" w14:textId="77777777" w:rsidR="00CB18E9" w:rsidRPr="007605F4" w:rsidRDefault="00CB18E9" w:rsidP="00CB18E9">
      <w:pPr>
        <w:tabs>
          <w:tab w:val="left" w:pos="-720"/>
        </w:tabs>
        <w:jc w:val="both"/>
        <w:rPr>
          <w:rFonts w:asciiTheme="minorHAnsi" w:hAnsiTheme="minorHAnsi" w:cstheme="minorHAnsi"/>
          <w:sz w:val="22"/>
          <w:szCs w:val="22"/>
        </w:rPr>
      </w:pPr>
      <w:r w:rsidRPr="007605F4">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7605F4">
        <w:rPr>
          <w:rFonts w:asciiTheme="minorHAnsi" w:hAnsiTheme="minorHAnsi" w:cstheme="minorHAnsi"/>
          <w:sz w:val="22"/>
          <w:szCs w:val="22"/>
        </w:rPr>
        <w:t>i.e.</w:t>
      </w:r>
      <w:proofErr w:type="gramEnd"/>
      <w:r w:rsidRPr="007605F4">
        <w:rPr>
          <w:rFonts w:asciiTheme="minorHAnsi" w:hAnsiTheme="minorHAnsi" w:cstheme="minorHAnsi"/>
          <w:sz w:val="22"/>
          <w:szCs w:val="22"/>
        </w:rPr>
        <w:t xml:space="preserve"> Microsoft Teams.</w:t>
      </w:r>
    </w:p>
    <w:p w14:paraId="298B7665" w14:textId="77777777" w:rsidR="00CB18E9" w:rsidRPr="007605F4" w:rsidRDefault="00CB18E9" w:rsidP="00CB18E9">
      <w:pPr>
        <w:tabs>
          <w:tab w:val="left" w:pos="-720"/>
        </w:tabs>
        <w:jc w:val="both"/>
        <w:rPr>
          <w:rFonts w:asciiTheme="minorHAnsi" w:hAnsiTheme="minorHAnsi" w:cstheme="minorHAnsi"/>
          <w:sz w:val="18"/>
          <w:szCs w:val="18"/>
        </w:rPr>
      </w:pPr>
    </w:p>
    <w:p w14:paraId="60E5CDF0" w14:textId="77777777" w:rsidR="002F43F2" w:rsidRDefault="002F43F2" w:rsidP="0018001D">
      <w:pPr>
        <w:pStyle w:val="BodyText"/>
        <w:rPr>
          <w:rFonts w:asciiTheme="minorHAnsi" w:hAnsiTheme="minorHAnsi" w:cstheme="minorHAnsi"/>
          <w:b/>
          <w:i/>
          <w:color w:val="C0504D" w:themeColor="accent2"/>
          <w:sz w:val="28"/>
          <w:szCs w:val="28"/>
          <w:u w:val="double"/>
        </w:rPr>
      </w:pPr>
    </w:p>
    <w:p w14:paraId="081F2FA6" w14:textId="77777777" w:rsidR="0018001D" w:rsidRPr="005F2591" w:rsidRDefault="0018001D" w:rsidP="0018001D">
      <w:pPr>
        <w:pStyle w:val="BodyText3"/>
        <w:ind w:right="-17"/>
        <w:jc w:val="both"/>
        <w:rPr>
          <w:rFonts w:asciiTheme="minorHAnsi" w:hAnsiTheme="minorHAnsi" w:cstheme="minorHAnsi"/>
          <w:color w:val="C00000"/>
          <w:sz w:val="24"/>
        </w:rPr>
      </w:pPr>
    </w:p>
    <w:p w14:paraId="6A0DA67A" w14:textId="77777777" w:rsidR="00DE03D8" w:rsidRPr="00FB3E96" w:rsidRDefault="00DE03D8" w:rsidP="00DE03D8">
      <w:pPr>
        <w:pStyle w:val="BlockText"/>
        <w:spacing w:line="360" w:lineRule="auto"/>
        <w:ind w:right="-765"/>
        <w:jc w:val="center"/>
        <w:rPr>
          <w:rFonts w:asciiTheme="minorHAnsi" w:hAnsiTheme="minorHAnsi" w:cstheme="minorHAnsi"/>
          <w:b/>
          <w:color w:val="FFFFFF" w:themeColor="background1"/>
          <w:sz w:val="28"/>
          <w:szCs w:val="28"/>
        </w:rPr>
      </w:pPr>
      <w:r w:rsidRPr="00FB3E96">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7392" behindDoc="1" locked="0" layoutInCell="1" allowOverlap="1" wp14:anchorId="47C56D62" wp14:editId="7C0224E9">
                <wp:simplePos x="0" y="0"/>
                <wp:positionH relativeFrom="colum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E3AA9A" id="Rectangle 9" o:spid="_x0000_s1026" style="position:absolute;margin-left:0;margin-top:-.05pt;width:484.5pt;height:24.75pt;z-index:-251609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Pr>
          <w:rFonts w:asciiTheme="minorHAnsi" w:hAnsiTheme="minorHAnsi" w:cstheme="minorHAnsi"/>
        </w:rPr>
        <w:tab/>
      </w:r>
      <w:bookmarkStart w:id="16" w:name="_Hlk135993313"/>
      <w:r>
        <w:rPr>
          <w:rFonts w:asciiTheme="minorHAnsi" w:hAnsiTheme="minorHAnsi" w:cstheme="minorHAnsi"/>
          <w:b/>
          <w:color w:val="FFFFFF" w:themeColor="background1"/>
          <w:sz w:val="28"/>
          <w:szCs w:val="28"/>
        </w:rPr>
        <w:t>GENERAL INFORMATION</w:t>
      </w:r>
      <w:bookmarkEnd w:id="16"/>
    </w:p>
    <w:p w14:paraId="09D51731" w14:textId="28B8885D" w:rsidR="00DE03D8" w:rsidRDefault="00DE03D8" w:rsidP="00DE03D8">
      <w:pPr>
        <w:pStyle w:val="BodyText3"/>
        <w:tabs>
          <w:tab w:val="center" w:pos="4828"/>
        </w:tabs>
        <w:ind w:right="-17"/>
        <w:jc w:val="both"/>
        <w:rPr>
          <w:rFonts w:asciiTheme="minorHAnsi" w:hAnsiTheme="minorHAnsi" w:cstheme="minorHAnsi"/>
          <w:sz w:val="24"/>
        </w:rPr>
      </w:pPr>
    </w:p>
    <w:p w14:paraId="2F73AC67" w14:textId="4EE76574" w:rsidR="0018001D" w:rsidRPr="007605F4" w:rsidRDefault="0018001D" w:rsidP="0018001D">
      <w:pPr>
        <w:pStyle w:val="BodyText3"/>
        <w:ind w:right="-17"/>
        <w:jc w:val="both"/>
        <w:rPr>
          <w:rFonts w:asciiTheme="minorHAnsi" w:hAnsiTheme="minorHAnsi" w:cstheme="minorHAnsi"/>
          <w:sz w:val="24"/>
        </w:rPr>
      </w:pPr>
      <w:r w:rsidRPr="007605F4">
        <w:rPr>
          <w:rFonts w:asciiTheme="minorHAnsi" w:hAnsiTheme="minorHAnsi" w:cstheme="minorHAnsi"/>
          <w:sz w:val="24"/>
        </w:rPr>
        <w:t>Galway City Council will not be responsible for any expense, including travelling expenses, candidates may occur in connection with their candidature.</w:t>
      </w:r>
    </w:p>
    <w:p w14:paraId="03A9AEA2" w14:textId="77777777" w:rsidR="0018001D" w:rsidRPr="007605F4" w:rsidRDefault="0018001D" w:rsidP="0018001D">
      <w:pPr>
        <w:jc w:val="both"/>
        <w:rPr>
          <w:rStyle w:val="Strong"/>
          <w:rFonts w:asciiTheme="minorHAnsi" w:hAnsiTheme="minorHAnsi" w:cstheme="minorHAnsi"/>
          <w:u w:val="single"/>
        </w:rPr>
      </w:pPr>
    </w:p>
    <w:p w14:paraId="1F9D2DB5" w14:textId="77777777" w:rsidR="0018001D" w:rsidRPr="007605F4" w:rsidRDefault="0018001D" w:rsidP="0018001D">
      <w:pPr>
        <w:rPr>
          <w:rFonts w:asciiTheme="minorHAnsi" w:hAnsiTheme="minorHAnsi" w:cstheme="minorHAnsi"/>
          <w:u w:val="single"/>
        </w:rPr>
      </w:pPr>
      <w:r w:rsidRPr="007605F4">
        <w:rPr>
          <w:rStyle w:val="Strong"/>
          <w:rFonts w:asciiTheme="minorHAnsi" w:hAnsiTheme="minorHAnsi" w:cstheme="minorHAnsi"/>
          <w:u w:val="single"/>
        </w:rPr>
        <w:t>Closing Date:</w:t>
      </w:r>
    </w:p>
    <w:p w14:paraId="6BEF3CB6" w14:textId="490C8DFE" w:rsidR="0018001D" w:rsidRPr="007605F4" w:rsidRDefault="0018001D" w:rsidP="0018001D">
      <w:pPr>
        <w:jc w:val="both"/>
        <w:rPr>
          <w:rFonts w:asciiTheme="minorHAnsi" w:hAnsiTheme="minorHAnsi" w:cstheme="minorHAnsi"/>
          <w:i/>
        </w:rPr>
      </w:pPr>
      <w:bookmarkStart w:id="17" w:name="_Hlk135746964"/>
      <w:r w:rsidRPr="007605F4">
        <w:rPr>
          <w:rFonts w:asciiTheme="minorHAnsi" w:hAnsiTheme="minorHAnsi" w:cstheme="minorHAnsi"/>
        </w:rPr>
        <w:t xml:space="preserve">The completed application form must be </w:t>
      </w:r>
      <w:r w:rsidR="00193EB2">
        <w:rPr>
          <w:rFonts w:asciiTheme="minorHAnsi" w:hAnsiTheme="minorHAnsi" w:cstheme="minorHAnsi"/>
        </w:rPr>
        <w:t>emailed</w:t>
      </w:r>
      <w:r w:rsidRPr="007605F4">
        <w:rPr>
          <w:rFonts w:asciiTheme="minorHAnsi" w:hAnsiTheme="minorHAnsi" w:cstheme="minorHAnsi"/>
        </w:rPr>
        <w:t xml:space="preserve"> </w:t>
      </w:r>
      <w:r w:rsidR="00193EB2">
        <w:rPr>
          <w:rFonts w:asciiTheme="minorHAnsi" w:hAnsiTheme="minorHAnsi" w:cstheme="minorHAnsi"/>
        </w:rPr>
        <w:t xml:space="preserve">to </w:t>
      </w:r>
      <w:hyperlink r:id="rId11" w:history="1">
        <w:r w:rsidR="00193EB2" w:rsidRPr="008A4F9C">
          <w:rPr>
            <w:rStyle w:val="Hyperlink"/>
            <w:rFonts w:asciiTheme="minorHAnsi" w:hAnsiTheme="minorHAnsi" w:cstheme="minorHAnsi"/>
          </w:rPr>
          <w:t>recruitment@galwaycity.ie</w:t>
        </w:r>
      </w:hyperlink>
      <w:r w:rsidR="00193EB2">
        <w:rPr>
          <w:rFonts w:asciiTheme="minorHAnsi" w:hAnsiTheme="minorHAnsi" w:cstheme="minorHAnsi"/>
        </w:rPr>
        <w:t xml:space="preserve"> </w:t>
      </w:r>
      <w:r w:rsidRPr="007605F4">
        <w:rPr>
          <w:rFonts w:asciiTheme="minorHAnsi" w:hAnsiTheme="minorHAnsi" w:cstheme="minorHAnsi"/>
        </w:rPr>
        <w:t xml:space="preserve">not later </w:t>
      </w:r>
      <w:r w:rsidR="00FC68D7" w:rsidRPr="00F27742">
        <w:rPr>
          <w:rFonts w:asciiTheme="minorHAnsi" w:hAnsiTheme="minorHAnsi" w:cstheme="minorHAnsi"/>
          <w:b/>
          <w:bCs/>
          <w:iCs/>
        </w:rPr>
        <w:t>4.00 p.m. Monday, 3</w:t>
      </w:r>
      <w:r w:rsidR="00FC68D7" w:rsidRPr="00F27742">
        <w:rPr>
          <w:rFonts w:asciiTheme="minorHAnsi" w:hAnsiTheme="minorHAnsi" w:cstheme="minorHAnsi"/>
          <w:b/>
          <w:bCs/>
          <w:iCs/>
          <w:vertAlign w:val="superscript"/>
        </w:rPr>
        <w:t>rd</w:t>
      </w:r>
      <w:r w:rsidR="00FC68D7" w:rsidRPr="00F27742">
        <w:rPr>
          <w:rFonts w:asciiTheme="minorHAnsi" w:hAnsiTheme="minorHAnsi" w:cstheme="minorHAnsi"/>
          <w:b/>
          <w:bCs/>
          <w:iCs/>
        </w:rPr>
        <w:t xml:space="preserve"> July 2023</w:t>
      </w:r>
      <w:r w:rsidRPr="007605F4">
        <w:rPr>
          <w:rFonts w:asciiTheme="minorHAnsi" w:hAnsiTheme="minorHAnsi" w:cstheme="minorHAnsi"/>
          <w:b/>
        </w:rPr>
        <w:t>.</w:t>
      </w:r>
      <w:r w:rsidR="00553C47" w:rsidRPr="007605F4">
        <w:rPr>
          <w:rFonts w:asciiTheme="minorHAnsi" w:hAnsiTheme="minorHAnsi" w:cstheme="minorHAnsi"/>
          <w:b/>
        </w:rPr>
        <w:t xml:space="preserve"> </w:t>
      </w:r>
    </w:p>
    <w:bookmarkEnd w:id="17"/>
    <w:p w14:paraId="53F908A7" w14:textId="77777777" w:rsidR="0018001D" w:rsidRPr="007605F4" w:rsidRDefault="0018001D" w:rsidP="0018001D">
      <w:pPr>
        <w:tabs>
          <w:tab w:val="left" w:pos="-720"/>
          <w:tab w:val="left" w:pos="720"/>
          <w:tab w:val="left" w:pos="1440"/>
        </w:tabs>
        <w:ind w:right="-225"/>
        <w:jc w:val="both"/>
        <w:rPr>
          <w:rFonts w:asciiTheme="minorHAnsi" w:hAnsiTheme="minorHAnsi" w:cstheme="minorHAnsi"/>
          <w:i/>
        </w:rPr>
      </w:pPr>
    </w:p>
    <w:p w14:paraId="13CDD64C" w14:textId="77777777" w:rsidR="0018001D" w:rsidRPr="007605F4" w:rsidRDefault="00FE77E2" w:rsidP="0018001D">
      <w:pPr>
        <w:rPr>
          <w:rStyle w:val="Strong"/>
          <w:rFonts w:asciiTheme="minorHAnsi" w:hAnsiTheme="minorHAnsi" w:cstheme="minorHAnsi"/>
          <w:u w:val="single"/>
        </w:rPr>
      </w:pPr>
      <w:r w:rsidRPr="007605F4">
        <w:rPr>
          <w:rStyle w:val="Strong"/>
          <w:rFonts w:asciiTheme="minorHAnsi" w:hAnsiTheme="minorHAnsi" w:cstheme="minorHAnsi"/>
          <w:u w:val="single"/>
        </w:rPr>
        <w:t xml:space="preserve">Deeming of Candidates to be </w:t>
      </w:r>
      <w:r w:rsidR="0018001D" w:rsidRPr="007605F4">
        <w:rPr>
          <w:rStyle w:val="Strong"/>
          <w:rFonts w:asciiTheme="minorHAnsi" w:hAnsiTheme="minorHAnsi" w:cstheme="minorHAnsi"/>
          <w:u w:val="single"/>
        </w:rPr>
        <w:t>Withdrawn:</w:t>
      </w:r>
    </w:p>
    <w:p w14:paraId="5AA2DD1A" w14:textId="77777777" w:rsidR="0018001D" w:rsidRPr="007605F4" w:rsidRDefault="0018001D" w:rsidP="0018001D">
      <w:pPr>
        <w:pStyle w:val="BodyText3"/>
        <w:ind w:right="-17"/>
        <w:jc w:val="both"/>
        <w:rPr>
          <w:rFonts w:asciiTheme="minorHAnsi" w:hAnsiTheme="minorHAnsi" w:cstheme="minorHAnsi"/>
          <w:sz w:val="24"/>
          <w:lang w:val="en-US"/>
        </w:rPr>
      </w:pPr>
      <w:r w:rsidRPr="007605F4">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7605F4">
        <w:rPr>
          <w:rFonts w:asciiTheme="minorHAnsi" w:hAnsiTheme="minorHAnsi" w:cstheme="minorHAnsi"/>
          <w:sz w:val="24"/>
          <w:lang w:val="en-US"/>
        </w:rPr>
        <w:t>in regard to</w:t>
      </w:r>
      <w:proofErr w:type="gramEnd"/>
      <w:r w:rsidRPr="007605F4">
        <w:rPr>
          <w:rFonts w:asciiTheme="minorHAnsi" w:hAnsiTheme="minorHAnsi" w:cstheme="minorHAnsi"/>
          <w:sz w:val="24"/>
          <w:lang w:val="en-US"/>
        </w:rPr>
        <w:t xml:space="preserve"> any matter relevant to their candidature, will have no further claim to consideration.</w:t>
      </w:r>
    </w:p>
    <w:p w14:paraId="350910D4" w14:textId="77777777" w:rsidR="00CB18E9" w:rsidRPr="007605F4" w:rsidRDefault="00CB18E9" w:rsidP="0018001D">
      <w:pPr>
        <w:pStyle w:val="BodyText3"/>
        <w:ind w:right="-17"/>
        <w:jc w:val="both"/>
        <w:rPr>
          <w:rFonts w:asciiTheme="minorHAnsi" w:hAnsiTheme="minorHAnsi" w:cstheme="minorHAnsi"/>
          <w:sz w:val="24"/>
          <w:lang w:val="en-US"/>
        </w:rPr>
      </w:pPr>
    </w:p>
    <w:p w14:paraId="37D75B73" w14:textId="77777777" w:rsidR="00082C40" w:rsidRPr="007605F4" w:rsidRDefault="00082C40" w:rsidP="00082C40">
      <w:pPr>
        <w:rPr>
          <w:rFonts w:asciiTheme="minorHAnsi" w:hAnsiTheme="minorHAnsi" w:cstheme="minorHAnsi"/>
        </w:rPr>
      </w:pPr>
      <w:r w:rsidRPr="007605F4">
        <w:rPr>
          <w:rStyle w:val="Strong"/>
          <w:rFonts w:asciiTheme="minorHAnsi" w:hAnsiTheme="minorHAnsi" w:cstheme="minorHAnsi"/>
          <w:u w:val="single"/>
        </w:rPr>
        <w:t>Data Protection Acts 1988 – 2018 and General Data Protection Regulation</w:t>
      </w:r>
      <w:r w:rsidRPr="007605F4">
        <w:rPr>
          <w:rStyle w:val="Strong"/>
          <w:rFonts w:asciiTheme="minorHAnsi" w:hAnsiTheme="minorHAnsi" w:cstheme="minorHAnsi"/>
        </w:rPr>
        <w:t>:</w:t>
      </w:r>
    </w:p>
    <w:p w14:paraId="5BDC1AB9" w14:textId="77777777" w:rsidR="00082C40" w:rsidRPr="007605F4" w:rsidRDefault="00082C40" w:rsidP="00082C40">
      <w:pPr>
        <w:tabs>
          <w:tab w:val="left" w:pos="-720"/>
        </w:tabs>
        <w:ind w:right="-17"/>
        <w:jc w:val="both"/>
        <w:rPr>
          <w:rFonts w:asciiTheme="minorHAnsi" w:hAnsiTheme="minorHAnsi" w:cstheme="minorHAnsi"/>
        </w:rPr>
      </w:pPr>
      <w:r w:rsidRPr="007605F4">
        <w:rPr>
          <w:rFonts w:asciiTheme="minorHAnsi" w:hAnsiTheme="minorHAnsi" w:cstheme="minorHAnsi"/>
        </w:rPr>
        <w:t xml:space="preserve">When your application form is received, we create a computer record in your name, which contains much of the personal </w:t>
      </w:r>
      <w:r w:rsidR="00454BC9" w:rsidRPr="007605F4">
        <w:rPr>
          <w:rFonts w:asciiTheme="minorHAnsi" w:hAnsiTheme="minorHAnsi" w:cstheme="minorHAnsi"/>
        </w:rPr>
        <w:t xml:space="preserve">information you have supplied. </w:t>
      </w:r>
      <w:r w:rsidRPr="007605F4">
        <w:rPr>
          <w:rFonts w:asciiTheme="minorHAnsi" w:hAnsiTheme="minorHAnsi" w:cstheme="minorHAnsi"/>
        </w:rPr>
        <w:t>Should your name come under consideration for a post, a man</w:t>
      </w:r>
      <w:r w:rsidR="00454BC9" w:rsidRPr="007605F4">
        <w:rPr>
          <w:rFonts w:asciiTheme="minorHAnsi" w:hAnsiTheme="minorHAnsi" w:cstheme="minorHAnsi"/>
        </w:rPr>
        <w:t xml:space="preserve">ual file will then be created. </w:t>
      </w:r>
      <w:r w:rsidRPr="007605F4">
        <w:rPr>
          <w:rFonts w:asciiTheme="minorHAnsi" w:hAnsiTheme="minorHAnsi" w:cstheme="minorHAnsi"/>
        </w:rPr>
        <w:t>The personal records are used solely in processing your candidature.</w:t>
      </w:r>
      <w:r w:rsidR="00454BC9" w:rsidRPr="007605F4">
        <w:rPr>
          <w:rFonts w:asciiTheme="minorHAnsi" w:hAnsiTheme="minorHAnsi" w:cstheme="minorHAnsi"/>
        </w:rPr>
        <w:t xml:space="preserve"> </w:t>
      </w:r>
      <w:r w:rsidRPr="007605F4">
        <w:rPr>
          <w:rFonts w:asciiTheme="minorHAnsi" w:hAnsiTheme="minorHAnsi" w:cstheme="minorHAnsi"/>
        </w:rPr>
        <w:t>Such information held on computer is subject to the rights and obligations set out in the General Data Protection Regulations.</w:t>
      </w:r>
    </w:p>
    <w:p w14:paraId="25FA2425" w14:textId="77777777" w:rsidR="00CB18E9" w:rsidRPr="007605F4" w:rsidRDefault="00CB18E9" w:rsidP="00082C40">
      <w:pPr>
        <w:tabs>
          <w:tab w:val="left" w:pos="-720"/>
        </w:tabs>
        <w:ind w:right="-17"/>
        <w:jc w:val="both"/>
        <w:rPr>
          <w:rFonts w:asciiTheme="minorHAnsi" w:hAnsiTheme="minorHAnsi" w:cstheme="minorHAnsi"/>
        </w:rPr>
      </w:pPr>
    </w:p>
    <w:p w14:paraId="0849595D" w14:textId="77777777" w:rsidR="00CB18E9" w:rsidRPr="007605F4" w:rsidRDefault="00CB18E9" w:rsidP="00082C40">
      <w:pPr>
        <w:tabs>
          <w:tab w:val="left" w:pos="-720"/>
        </w:tabs>
        <w:ind w:right="-17"/>
        <w:jc w:val="both"/>
        <w:rPr>
          <w:rFonts w:asciiTheme="minorHAnsi" w:hAnsiTheme="minorHAnsi" w:cstheme="minorHAnsi"/>
          <w:b/>
          <w:u w:val="single"/>
        </w:rPr>
      </w:pPr>
      <w:r w:rsidRPr="007605F4">
        <w:rPr>
          <w:rFonts w:asciiTheme="minorHAnsi" w:hAnsiTheme="minorHAnsi" w:cstheme="minorHAnsi"/>
          <w:b/>
          <w:u w:val="single"/>
        </w:rPr>
        <w:t>Sharing Information:</w:t>
      </w:r>
      <w:r w:rsidRPr="007605F4">
        <w:rPr>
          <w:rFonts w:asciiTheme="minorHAnsi" w:hAnsiTheme="minorHAnsi" w:cstheme="minorHAnsi"/>
          <w:b/>
        </w:rPr>
        <w:t xml:space="preserve"> </w:t>
      </w:r>
      <w:r w:rsidRPr="007605F4">
        <w:rPr>
          <w:rFonts w:asciiTheme="minorHAnsi" w:hAnsiTheme="minorHAnsi" w:cstheme="minorHAnsi"/>
        </w:rPr>
        <w:t>Outside of the relevant recruitment team, the information provided in your application form (</w:t>
      </w:r>
      <w:proofErr w:type="gramStart"/>
      <w:r w:rsidRPr="007605F4">
        <w:rPr>
          <w:rFonts w:asciiTheme="minorHAnsi" w:hAnsiTheme="minorHAnsi" w:cstheme="minorHAnsi"/>
        </w:rPr>
        <w:t>i.e.</w:t>
      </w:r>
      <w:proofErr w:type="gramEnd"/>
      <w:r w:rsidRPr="007605F4">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00F607ED" w14:textId="77777777" w:rsidR="0018001D" w:rsidRPr="007605F4" w:rsidRDefault="0018001D" w:rsidP="0018001D">
      <w:pPr>
        <w:tabs>
          <w:tab w:val="left" w:pos="-720"/>
          <w:tab w:val="left" w:pos="720"/>
          <w:tab w:val="left" w:pos="1440"/>
        </w:tabs>
        <w:ind w:right="-17"/>
        <w:jc w:val="both"/>
        <w:rPr>
          <w:rFonts w:asciiTheme="minorHAnsi" w:hAnsiTheme="minorHAnsi" w:cstheme="minorHAnsi"/>
          <w:b/>
          <w:smallCaps/>
          <w:u w:val="single"/>
        </w:rPr>
      </w:pPr>
    </w:p>
    <w:p w14:paraId="799AB8FB" w14:textId="77777777" w:rsidR="0018001D" w:rsidRPr="007605F4" w:rsidRDefault="0018001D" w:rsidP="0018001D">
      <w:pPr>
        <w:ind w:right="-17"/>
        <w:jc w:val="both"/>
        <w:rPr>
          <w:rFonts w:asciiTheme="minorHAnsi" w:hAnsiTheme="minorHAnsi" w:cstheme="minorHAnsi"/>
        </w:rPr>
      </w:pPr>
      <w:r w:rsidRPr="007605F4">
        <w:rPr>
          <w:rStyle w:val="Strong"/>
          <w:rFonts w:asciiTheme="minorHAnsi" w:hAnsiTheme="minorHAnsi" w:cstheme="minorHAnsi"/>
          <w:u w:val="single"/>
        </w:rPr>
        <w:t>Confidentiality:</w:t>
      </w:r>
    </w:p>
    <w:p w14:paraId="3FB763A1" w14:textId="77777777" w:rsidR="0018001D" w:rsidRPr="007605F4" w:rsidRDefault="0018001D" w:rsidP="0018001D">
      <w:pPr>
        <w:pStyle w:val="BodyText3"/>
        <w:ind w:right="-17"/>
        <w:jc w:val="both"/>
        <w:rPr>
          <w:rFonts w:asciiTheme="minorHAnsi" w:hAnsiTheme="minorHAnsi" w:cstheme="minorHAnsi"/>
          <w:sz w:val="24"/>
        </w:rPr>
      </w:pPr>
      <w:r w:rsidRPr="007605F4">
        <w:rPr>
          <w:rFonts w:asciiTheme="minorHAnsi" w:hAnsiTheme="minorHAnsi" w:cstheme="minorHAnsi"/>
          <w:sz w:val="24"/>
        </w:rPr>
        <w:t xml:space="preserve">Subject to the provisions of the </w:t>
      </w:r>
      <w:r w:rsidRPr="007605F4">
        <w:rPr>
          <w:rFonts w:asciiTheme="minorHAnsi" w:hAnsiTheme="minorHAnsi" w:cstheme="minorHAnsi"/>
          <w:b/>
          <w:sz w:val="24"/>
        </w:rPr>
        <w:t>F</w:t>
      </w:r>
      <w:r w:rsidRPr="007605F4">
        <w:rPr>
          <w:rFonts w:asciiTheme="minorHAnsi" w:hAnsiTheme="minorHAnsi" w:cstheme="minorHAnsi"/>
          <w:sz w:val="24"/>
        </w:rPr>
        <w:t xml:space="preserve">reedom of </w:t>
      </w:r>
      <w:r w:rsidRPr="007605F4">
        <w:rPr>
          <w:rFonts w:asciiTheme="minorHAnsi" w:hAnsiTheme="minorHAnsi" w:cstheme="minorHAnsi"/>
          <w:b/>
          <w:sz w:val="24"/>
        </w:rPr>
        <w:t>I</w:t>
      </w:r>
      <w:r w:rsidRPr="007605F4">
        <w:rPr>
          <w:rFonts w:asciiTheme="minorHAnsi" w:hAnsiTheme="minorHAnsi" w:cstheme="minorHAnsi"/>
          <w:sz w:val="24"/>
        </w:rPr>
        <w:t xml:space="preserve">nformation </w:t>
      </w:r>
      <w:r w:rsidRPr="007605F4">
        <w:rPr>
          <w:rFonts w:asciiTheme="minorHAnsi" w:hAnsiTheme="minorHAnsi" w:cstheme="minorHAnsi"/>
          <w:b/>
          <w:sz w:val="24"/>
        </w:rPr>
        <w:t>A</w:t>
      </w:r>
      <w:r w:rsidRPr="007605F4">
        <w:rPr>
          <w:rFonts w:asciiTheme="minorHAnsi" w:hAnsiTheme="minorHAnsi" w:cstheme="minorHAnsi"/>
          <w:sz w:val="24"/>
        </w:rPr>
        <w:t>ct, 1997 and 2003; applications will be treated in strict confidence.</w:t>
      </w:r>
    </w:p>
    <w:p w14:paraId="7975F2D3" w14:textId="77777777" w:rsidR="00025B00" w:rsidRPr="007605F4" w:rsidRDefault="00025B00" w:rsidP="00025B00">
      <w:pPr>
        <w:pStyle w:val="BodyText3"/>
        <w:ind w:right="-17"/>
        <w:jc w:val="both"/>
        <w:rPr>
          <w:rFonts w:asciiTheme="minorHAnsi" w:hAnsiTheme="minorHAnsi" w:cstheme="minorHAnsi"/>
          <w:sz w:val="24"/>
        </w:rPr>
      </w:pPr>
    </w:p>
    <w:p w14:paraId="5932F637" w14:textId="77777777" w:rsidR="002F43F2" w:rsidRPr="00342E1D" w:rsidRDefault="002F43F2" w:rsidP="002F43F2">
      <w:pPr>
        <w:jc w:val="center"/>
        <w:rPr>
          <w:rFonts w:asciiTheme="minorHAnsi" w:hAnsiTheme="minorHAnsi" w:cstheme="minorHAnsi"/>
          <w:b/>
          <w:bCs/>
        </w:rPr>
      </w:pPr>
      <w:bookmarkStart w:id="18" w:name="_Hlk135993332"/>
      <w:r w:rsidRPr="00342E1D">
        <w:rPr>
          <w:rFonts w:asciiTheme="minorHAnsi" w:hAnsiTheme="minorHAnsi" w:cstheme="minorHAnsi"/>
          <w:b/>
          <w:bCs/>
        </w:rPr>
        <w:t xml:space="preserve">Galway City Council is an equal opportunities employer. </w:t>
      </w:r>
    </w:p>
    <w:p w14:paraId="131C7F6A" w14:textId="77777777" w:rsidR="002F43F2" w:rsidRPr="00342E1D" w:rsidRDefault="002F43F2" w:rsidP="002F43F2">
      <w:pPr>
        <w:jc w:val="center"/>
        <w:rPr>
          <w:rFonts w:ascii="Calibri" w:hAnsi="Calibri"/>
          <w:b/>
          <w:lang w:val="en-IE"/>
        </w:rPr>
      </w:pPr>
    </w:p>
    <w:p w14:paraId="4750BA68" w14:textId="77777777" w:rsidR="002F43F2" w:rsidRPr="00342E1D" w:rsidRDefault="002F43F2" w:rsidP="002F43F2">
      <w:pPr>
        <w:jc w:val="center"/>
        <w:rPr>
          <w:rFonts w:ascii="Calibri" w:hAnsi="Calibri"/>
          <w:b/>
          <w:lang w:val="en-IE"/>
        </w:rPr>
      </w:pPr>
      <w:r w:rsidRPr="00342E1D">
        <w:rPr>
          <w:rFonts w:ascii="Calibri" w:hAnsi="Calibri"/>
          <w:b/>
          <w:lang w:val="en-IE"/>
        </w:rPr>
        <w:t>Canvassing will automatically disqualify.</w:t>
      </w:r>
    </w:p>
    <w:bookmarkEnd w:id="18"/>
    <w:p w14:paraId="3CF1729A" w14:textId="77777777" w:rsidR="00025B00" w:rsidRPr="007605F4" w:rsidRDefault="00025B00" w:rsidP="00025B00">
      <w:pPr>
        <w:pStyle w:val="BodyText3"/>
        <w:ind w:right="-17"/>
        <w:jc w:val="both"/>
        <w:rPr>
          <w:rFonts w:asciiTheme="minorHAnsi" w:hAnsiTheme="minorHAnsi" w:cstheme="minorHAnsi"/>
          <w:sz w:val="24"/>
        </w:rPr>
      </w:pPr>
    </w:p>
    <w:p w14:paraId="15C651CB" w14:textId="77777777" w:rsidR="00025B00" w:rsidRPr="007605F4" w:rsidRDefault="00025B00" w:rsidP="00025B00">
      <w:pPr>
        <w:pStyle w:val="BodyText3"/>
        <w:ind w:right="-17"/>
        <w:jc w:val="both"/>
        <w:rPr>
          <w:rFonts w:asciiTheme="minorHAnsi" w:hAnsiTheme="minorHAnsi" w:cstheme="minorHAnsi"/>
          <w:sz w:val="24"/>
        </w:rPr>
      </w:pPr>
    </w:p>
    <w:p w14:paraId="743C9609" w14:textId="77777777" w:rsidR="00025B00" w:rsidRPr="007605F4" w:rsidRDefault="00025B00" w:rsidP="00025B00">
      <w:pPr>
        <w:pStyle w:val="BodyText3"/>
        <w:ind w:right="-17"/>
        <w:jc w:val="both"/>
        <w:rPr>
          <w:rFonts w:asciiTheme="minorHAnsi" w:hAnsiTheme="minorHAnsi" w:cstheme="minorHAnsi"/>
          <w:b/>
          <w:sz w:val="40"/>
          <w:szCs w:val="40"/>
        </w:rPr>
      </w:pPr>
      <w:r w:rsidRPr="007605F4">
        <w:rPr>
          <w:rFonts w:asciiTheme="minorHAnsi" w:hAnsiTheme="minorHAnsi" w:cstheme="minorHAnsi"/>
          <w:b/>
          <w:sz w:val="40"/>
          <w:szCs w:val="40"/>
        </w:rPr>
        <w:t>NOTE: PLEASE RETURN</w:t>
      </w:r>
      <w:r w:rsidRPr="007605F4">
        <w:rPr>
          <w:rFonts w:asciiTheme="minorHAnsi" w:hAnsiTheme="minorHAnsi" w:cstheme="minorHAnsi"/>
          <w:b/>
          <w:sz w:val="40"/>
          <w:szCs w:val="40"/>
          <w:u w:val="single"/>
        </w:rPr>
        <w:t xml:space="preserve"> ONLY </w:t>
      </w:r>
      <w:r w:rsidRPr="007605F4">
        <w:rPr>
          <w:rFonts w:asciiTheme="minorHAnsi" w:hAnsiTheme="minorHAnsi" w:cstheme="minorHAnsi"/>
          <w:b/>
          <w:sz w:val="40"/>
          <w:szCs w:val="40"/>
        </w:rPr>
        <w:t>THE APPLICATION FORM AND RETAIN THE INFORMATION BOOKLET FOR YOUR OWN RECORDS.</w:t>
      </w:r>
    </w:p>
    <w:sectPr w:rsidR="00025B00" w:rsidRPr="007605F4" w:rsidSect="001B50F2">
      <w:footerReference w:type="default" r:id="rId12"/>
      <w:pgSz w:w="11906" w:h="16838"/>
      <w:pgMar w:top="1134" w:right="1133" w:bottom="1134" w:left="1134" w:header="426" w:footer="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CF3B5" w14:textId="77777777" w:rsidR="00FE43CD" w:rsidRDefault="00FE43CD" w:rsidP="00D71179">
      <w:r>
        <w:separator/>
      </w:r>
    </w:p>
  </w:endnote>
  <w:endnote w:type="continuationSeparator" w:id="0">
    <w:p w14:paraId="6276B7D7" w14:textId="77777777" w:rsidR="00FE43CD" w:rsidRDefault="00FE43CD"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ambria"/>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824D490" w14:textId="77777777" w:rsidR="00C732C5" w:rsidRDefault="00C732C5">
        <w:pPr>
          <w:pStyle w:val="Footer"/>
          <w:jc w:val="right"/>
        </w:pPr>
        <w:r>
          <w:fldChar w:fldCharType="begin"/>
        </w:r>
        <w:r>
          <w:instrText xml:space="preserve"> PAGE   \* MERGEFORMAT </w:instrText>
        </w:r>
        <w:r>
          <w:fldChar w:fldCharType="separate"/>
        </w:r>
        <w:r w:rsidR="00FF0CCB">
          <w:rPr>
            <w:noProof/>
          </w:rPr>
          <w:t>2</w:t>
        </w:r>
        <w:r>
          <w:rPr>
            <w:noProof/>
          </w:rPr>
          <w:fldChar w:fldCharType="end"/>
        </w:r>
      </w:p>
    </w:sdtContent>
  </w:sdt>
  <w:p w14:paraId="27FB5D79" w14:textId="17C13B73" w:rsidR="00C732C5" w:rsidRDefault="001B50F2">
    <w:pPr>
      <w:pStyle w:val="Footer"/>
    </w:pPr>
    <w:r w:rsidRPr="004D385D">
      <w:rPr>
        <w:rFonts w:asciiTheme="minorHAnsi" w:hAnsiTheme="minorHAnsi" w:cstheme="minorHAnsi"/>
        <w:noProof/>
        <w:lang w:val="en-IE" w:eastAsia="en-IE" w:bidi="ar-SA"/>
      </w:rPr>
      <w:drawing>
        <wp:inline distT="0" distB="0" distL="0" distR="0" wp14:anchorId="6B12678B" wp14:editId="3C1B2540">
          <wp:extent cx="327258" cy="333375"/>
          <wp:effectExtent l="0" t="0" r="0" b="0"/>
          <wp:docPr id="747447009" name="Picture 747447009"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3B8E76BF" w14:textId="0ECC0570" w:rsidR="001B50F2" w:rsidRPr="001B50F2" w:rsidRDefault="001B50F2" w:rsidP="001B50F2">
    <w:pPr>
      <w:pStyle w:val="BlockText"/>
      <w:spacing w:line="360" w:lineRule="auto"/>
      <w:ind w:right="-765"/>
      <w:jc w:val="center"/>
      <w:rPr>
        <w:rFonts w:asciiTheme="minorHAnsi" w:hAnsiTheme="minorHAnsi" w:cstheme="minorHAnsi"/>
        <w:b/>
        <w:sz w:val="22"/>
        <w:szCs w:val="22"/>
      </w:rPr>
    </w:pPr>
    <w:r w:rsidRPr="001B50F2">
      <w:rPr>
        <w:rFonts w:asciiTheme="minorHAnsi" w:hAnsiTheme="minorHAnsi" w:cstheme="minorHAnsi"/>
        <w:b/>
        <w:sz w:val="22"/>
        <w:szCs w:val="22"/>
      </w:rPr>
      <w:t>G.I.S. ANALYST / DEVELOPER</w:t>
    </w:r>
  </w:p>
  <w:p w14:paraId="3516950F" w14:textId="77777777" w:rsidR="001B50F2" w:rsidRDefault="001B5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22EB8" w14:textId="77777777" w:rsidR="00FE43CD" w:rsidRDefault="00FE43CD" w:rsidP="00D71179">
      <w:r>
        <w:separator/>
      </w:r>
    </w:p>
  </w:footnote>
  <w:footnote w:type="continuationSeparator" w:id="0">
    <w:p w14:paraId="011904EB" w14:textId="77777777" w:rsidR="00FE43CD" w:rsidRDefault="00FE43CD"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C86090C6"/>
    <w:name w:val="WW8Num2"/>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C0171A"/>
    <w:multiLevelType w:val="hybridMultilevel"/>
    <w:tmpl w:val="F9EEA888"/>
    <w:lvl w:ilvl="0" w:tplc="18090017">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6"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08B2332C"/>
    <w:multiLevelType w:val="hybridMultilevel"/>
    <w:tmpl w:val="9C725D1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9787845"/>
    <w:multiLevelType w:val="hybridMultilevel"/>
    <w:tmpl w:val="0764E01E"/>
    <w:lvl w:ilvl="0" w:tplc="2850E258">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9E00718"/>
    <w:multiLevelType w:val="hybridMultilevel"/>
    <w:tmpl w:val="804C7A98"/>
    <w:lvl w:ilvl="0" w:tplc="0F3CD27E">
      <w:start w:val="1"/>
      <w:numFmt w:val="bullet"/>
      <w:lvlText w:val="o"/>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4"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2AE25995"/>
    <w:multiLevelType w:val="hybridMultilevel"/>
    <w:tmpl w:val="C0784F72"/>
    <w:lvl w:ilvl="0" w:tplc="0F3CD27E">
      <w:start w:val="1"/>
      <w:numFmt w:val="bullet"/>
      <w:lvlText w:val="o"/>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F0E5B8C"/>
    <w:multiLevelType w:val="hybridMultilevel"/>
    <w:tmpl w:val="3B6AD908"/>
    <w:lvl w:ilvl="0" w:tplc="85408300">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7F389F"/>
    <w:multiLevelType w:val="hybridMultilevel"/>
    <w:tmpl w:val="E33E7DFC"/>
    <w:lvl w:ilvl="0" w:tplc="417EFA98">
      <w:numFmt w:val="bullet"/>
      <w:lvlText w:val="•"/>
      <w:lvlJc w:val="left"/>
      <w:pPr>
        <w:ind w:left="2160" w:hanging="360"/>
      </w:pPr>
      <w:rPr>
        <w:rFonts w:ascii="Calibri" w:eastAsia="Arial Unicode MS" w:hAnsi="Calibri" w:cs="Calibri"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5" w15:restartNumberingAfterBreak="0">
    <w:nsid w:val="40B17984"/>
    <w:multiLevelType w:val="hybridMultilevel"/>
    <w:tmpl w:val="238A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44D55AE5"/>
    <w:multiLevelType w:val="multilevel"/>
    <w:tmpl w:val="C86090C6"/>
    <w:lvl w:ilvl="0">
      <w:start w:val="1"/>
      <w:numFmt w:val="bullet"/>
      <w:lvlText w:val="o"/>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EF00218"/>
    <w:multiLevelType w:val="hybridMultilevel"/>
    <w:tmpl w:val="FF1EED8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32"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4614D48"/>
    <w:multiLevelType w:val="hybridMultilevel"/>
    <w:tmpl w:val="EBD2635E"/>
    <w:lvl w:ilvl="0" w:tplc="0F3CD27E">
      <w:start w:val="1"/>
      <w:numFmt w:val="bullet"/>
      <w:lvlText w:val="o"/>
      <w:lvlJc w:val="left"/>
      <w:pPr>
        <w:ind w:left="144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37"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4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41"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43" w15:restartNumberingAfterBreak="0">
    <w:nsid w:val="650122BF"/>
    <w:multiLevelType w:val="hybridMultilevel"/>
    <w:tmpl w:val="8BEE9982"/>
    <w:lvl w:ilvl="0" w:tplc="9C0E6C80">
      <w:start w:val="1"/>
      <w:numFmt w:val="decimal"/>
      <w:lvlText w:val="%1."/>
      <w:lvlJc w:val="left"/>
      <w:pPr>
        <w:ind w:left="720" w:hanging="360"/>
      </w:pPr>
      <w:rPr>
        <w:rFonts w:asciiTheme="majorHAnsi" w:hAnsiTheme="maj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8" w15:restartNumberingAfterBreak="0">
    <w:nsid w:val="7D7F382D"/>
    <w:multiLevelType w:val="hybridMultilevel"/>
    <w:tmpl w:val="43103828"/>
    <w:lvl w:ilvl="0" w:tplc="C19E5A98">
      <w:start w:val="4"/>
      <w:numFmt w:val="decimal"/>
      <w:lvlText w:val="%1."/>
      <w:lvlJc w:val="left"/>
      <w:pPr>
        <w:ind w:left="720" w:hanging="360"/>
      </w:pPr>
      <w:rPr>
        <w:rFonts w:asciiTheme="majorHAnsi" w:hAnsiTheme="maj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879928951">
    <w:abstractNumId w:val="1"/>
  </w:num>
  <w:num w:numId="2" w16cid:durableId="1067725586">
    <w:abstractNumId w:val="0"/>
  </w:num>
  <w:num w:numId="3" w16cid:durableId="889338733">
    <w:abstractNumId w:val="4"/>
  </w:num>
  <w:num w:numId="4" w16cid:durableId="1467548689">
    <w:abstractNumId w:val="47"/>
  </w:num>
  <w:num w:numId="5" w16cid:durableId="2043706722">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0687396">
    <w:abstractNumId w:val="40"/>
  </w:num>
  <w:num w:numId="7" w16cid:durableId="403571667">
    <w:abstractNumId w:val="18"/>
  </w:num>
  <w:num w:numId="8" w16cid:durableId="39674606">
    <w:abstractNumId w:val="31"/>
  </w:num>
  <w:num w:numId="9" w16cid:durableId="742143321">
    <w:abstractNumId w:val="28"/>
  </w:num>
  <w:num w:numId="10" w16cid:durableId="1961178538">
    <w:abstractNumId w:val="14"/>
  </w:num>
  <w:num w:numId="11" w16cid:durableId="388236677">
    <w:abstractNumId w:val="37"/>
  </w:num>
  <w:num w:numId="12" w16cid:durableId="1065377001">
    <w:abstractNumId w:val="32"/>
  </w:num>
  <w:num w:numId="13" w16cid:durableId="921719941">
    <w:abstractNumId w:val="12"/>
  </w:num>
  <w:num w:numId="14" w16cid:durableId="74401406">
    <w:abstractNumId w:val="45"/>
  </w:num>
  <w:num w:numId="15" w16cid:durableId="406654160">
    <w:abstractNumId w:val="5"/>
  </w:num>
  <w:num w:numId="16" w16cid:durableId="1881548827">
    <w:abstractNumId w:val="43"/>
  </w:num>
  <w:num w:numId="17" w16cid:durableId="70079855">
    <w:abstractNumId w:val="15"/>
  </w:num>
  <w:num w:numId="18" w16cid:durableId="470248714">
    <w:abstractNumId w:val="17"/>
  </w:num>
  <w:num w:numId="19" w16cid:durableId="953053756">
    <w:abstractNumId w:val="36"/>
  </w:num>
  <w:num w:numId="20" w16cid:durableId="10894222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73514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2441562">
    <w:abstractNumId w:val="6"/>
  </w:num>
  <w:num w:numId="23" w16cid:durableId="1855681926">
    <w:abstractNumId w:val="33"/>
  </w:num>
  <w:num w:numId="24" w16cid:durableId="1048341988">
    <w:abstractNumId w:val="11"/>
  </w:num>
  <w:num w:numId="25" w16cid:durableId="1317684791">
    <w:abstractNumId w:val="46"/>
  </w:num>
  <w:num w:numId="26" w16cid:durableId="1313177472">
    <w:abstractNumId w:val="19"/>
  </w:num>
  <w:num w:numId="27" w16cid:durableId="281301205">
    <w:abstractNumId w:val="6"/>
  </w:num>
  <w:num w:numId="28" w16cid:durableId="18565726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494855">
    <w:abstractNumId w:val="38"/>
  </w:num>
  <w:num w:numId="30" w16cid:durableId="433746904">
    <w:abstractNumId w:val="26"/>
  </w:num>
  <w:num w:numId="31" w16cid:durableId="1447695371">
    <w:abstractNumId w:val="7"/>
  </w:num>
  <w:num w:numId="32" w16cid:durableId="618948807">
    <w:abstractNumId w:val="20"/>
  </w:num>
  <w:num w:numId="33" w16cid:durableId="2038264582">
    <w:abstractNumId w:val="41"/>
  </w:num>
  <w:num w:numId="34" w16cid:durableId="1091202715">
    <w:abstractNumId w:val="44"/>
  </w:num>
  <w:num w:numId="35" w16cid:durableId="57947924">
    <w:abstractNumId w:val="49"/>
  </w:num>
  <w:num w:numId="36" w16cid:durableId="1101030613">
    <w:abstractNumId w:val="48"/>
  </w:num>
  <w:num w:numId="37" w16cid:durableId="353194375">
    <w:abstractNumId w:val="29"/>
  </w:num>
  <w:num w:numId="38" w16cid:durableId="1174958278">
    <w:abstractNumId w:val="3"/>
  </w:num>
  <w:num w:numId="39" w16cid:durableId="1045836853">
    <w:abstractNumId w:val="24"/>
  </w:num>
  <w:num w:numId="40" w16cid:durableId="686254726">
    <w:abstractNumId w:val="16"/>
  </w:num>
  <w:num w:numId="41" w16cid:durableId="95559774">
    <w:abstractNumId w:val="30"/>
  </w:num>
  <w:num w:numId="42" w16cid:durableId="1571885440">
    <w:abstractNumId w:val="22"/>
  </w:num>
  <w:num w:numId="43" w16cid:durableId="1810199359">
    <w:abstractNumId w:val="9"/>
  </w:num>
  <w:num w:numId="44" w16cid:durableId="712467805">
    <w:abstractNumId w:val="23"/>
  </w:num>
  <w:num w:numId="45" w16cid:durableId="889460752">
    <w:abstractNumId w:val="25"/>
  </w:num>
  <w:num w:numId="46" w16cid:durableId="1903175982">
    <w:abstractNumId w:val="8"/>
  </w:num>
  <w:num w:numId="47" w16cid:durableId="40173677">
    <w:abstractNumId w:val="34"/>
  </w:num>
  <w:num w:numId="48" w16cid:durableId="1488939820">
    <w:abstractNumId w:val="27"/>
  </w:num>
  <w:num w:numId="49" w16cid:durableId="84151120">
    <w:abstractNumId w:val="21"/>
  </w:num>
  <w:num w:numId="50" w16cid:durableId="1415858030">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73F5"/>
    <w:rsid w:val="000119A3"/>
    <w:rsid w:val="000148D5"/>
    <w:rsid w:val="00014C11"/>
    <w:rsid w:val="00015E98"/>
    <w:rsid w:val="00025B00"/>
    <w:rsid w:val="00032B0A"/>
    <w:rsid w:val="00032D89"/>
    <w:rsid w:val="0004659F"/>
    <w:rsid w:val="00055FA0"/>
    <w:rsid w:val="00061BB4"/>
    <w:rsid w:val="00065F8C"/>
    <w:rsid w:val="000759CF"/>
    <w:rsid w:val="00082C40"/>
    <w:rsid w:val="00087578"/>
    <w:rsid w:val="00090DC0"/>
    <w:rsid w:val="00093B2C"/>
    <w:rsid w:val="0009477A"/>
    <w:rsid w:val="000A05C6"/>
    <w:rsid w:val="000B438E"/>
    <w:rsid w:val="000C1B54"/>
    <w:rsid w:val="000C5909"/>
    <w:rsid w:val="000F293E"/>
    <w:rsid w:val="0010247E"/>
    <w:rsid w:val="00104C9D"/>
    <w:rsid w:val="001138FE"/>
    <w:rsid w:val="00123B3F"/>
    <w:rsid w:val="001349C5"/>
    <w:rsid w:val="00135EA1"/>
    <w:rsid w:val="00151CDD"/>
    <w:rsid w:val="00157B3C"/>
    <w:rsid w:val="00165D42"/>
    <w:rsid w:val="00165D5D"/>
    <w:rsid w:val="0018001D"/>
    <w:rsid w:val="00192995"/>
    <w:rsid w:val="00193EB2"/>
    <w:rsid w:val="00195867"/>
    <w:rsid w:val="001A0609"/>
    <w:rsid w:val="001A17AC"/>
    <w:rsid w:val="001A53F5"/>
    <w:rsid w:val="001B50F2"/>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759A7"/>
    <w:rsid w:val="00281717"/>
    <w:rsid w:val="002857DE"/>
    <w:rsid w:val="002873DB"/>
    <w:rsid w:val="002903EF"/>
    <w:rsid w:val="00295707"/>
    <w:rsid w:val="002A27BA"/>
    <w:rsid w:val="002A73DF"/>
    <w:rsid w:val="002A7558"/>
    <w:rsid w:val="002C00EB"/>
    <w:rsid w:val="002C0FAC"/>
    <w:rsid w:val="002D152C"/>
    <w:rsid w:val="002D2E22"/>
    <w:rsid w:val="002E3E4D"/>
    <w:rsid w:val="002F14EF"/>
    <w:rsid w:val="002F43F2"/>
    <w:rsid w:val="002F44F9"/>
    <w:rsid w:val="0030291B"/>
    <w:rsid w:val="00303E3D"/>
    <w:rsid w:val="00323255"/>
    <w:rsid w:val="003234FC"/>
    <w:rsid w:val="003400BF"/>
    <w:rsid w:val="00341D82"/>
    <w:rsid w:val="00342E1D"/>
    <w:rsid w:val="0034387E"/>
    <w:rsid w:val="00344383"/>
    <w:rsid w:val="00363748"/>
    <w:rsid w:val="003768F5"/>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72565"/>
    <w:rsid w:val="00482D08"/>
    <w:rsid w:val="00482D73"/>
    <w:rsid w:val="004919F7"/>
    <w:rsid w:val="00492355"/>
    <w:rsid w:val="00492A2F"/>
    <w:rsid w:val="004938C3"/>
    <w:rsid w:val="00493E57"/>
    <w:rsid w:val="0049555B"/>
    <w:rsid w:val="00496A6F"/>
    <w:rsid w:val="004A0488"/>
    <w:rsid w:val="004A07F1"/>
    <w:rsid w:val="004A730A"/>
    <w:rsid w:val="004C408B"/>
    <w:rsid w:val="004C5F18"/>
    <w:rsid w:val="004C62FB"/>
    <w:rsid w:val="004D2F04"/>
    <w:rsid w:val="004F1FD8"/>
    <w:rsid w:val="00506EC8"/>
    <w:rsid w:val="00515636"/>
    <w:rsid w:val="00525BB3"/>
    <w:rsid w:val="00526647"/>
    <w:rsid w:val="00542452"/>
    <w:rsid w:val="0054602D"/>
    <w:rsid w:val="00550331"/>
    <w:rsid w:val="0055359E"/>
    <w:rsid w:val="00553B96"/>
    <w:rsid w:val="00553C47"/>
    <w:rsid w:val="00591778"/>
    <w:rsid w:val="005A32BA"/>
    <w:rsid w:val="005B0D3B"/>
    <w:rsid w:val="005B7071"/>
    <w:rsid w:val="005C0A97"/>
    <w:rsid w:val="005E7F8D"/>
    <w:rsid w:val="005F2591"/>
    <w:rsid w:val="00600DCB"/>
    <w:rsid w:val="00611D58"/>
    <w:rsid w:val="00614605"/>
    <w:rsid w:val="0061594E"/>
    <w:rsid w:val="00632596"/>
    <w:rsid w:val="0063305E"/>
    <w:rsid w:val="006372AA"/>
    <w:rsid w:val="00637AEC"/>
    <w:rsid w:val="00643C1E"/>
    <w:rsid w:val="00644A03"/>
    <w:rsid w:val="00657EF8"/>
    <w:rsid w:val="00680DC8"/>
    <w:rsid w:val="0069695C"/>
    <w:rsid w:val="006A01A5"/>
    <w:rsid w:val="006A126C"/>
    <w:rsid w:val="006A1D78"/>
    <w:rsid w:val="006A6A66"/>
    <w:rsid w:val="006B6DEC"/>
    <w:rsid w:val="006D1E28"/>
    <w:rsid w:val="006E18E2"/>
    <w:rsid w:val="006F02D3"/>
    <w:rsid w:val="006F4427"/>
    <w:rsid w:val="006F4534"/>
    <w:rsid w:val="00715C47"/>
    <w:rsid w:val="00740324"/>
    <w:rsid w:val="00745D93"/>
    <w:rsid w:val="007470B0"/>
    <w:rsid w:val="007521AC"/>
    <w:rsid w:val="007605F4"/>
    <w:rsid w:val="00783A50"/>
    <w:rsid w:val="007A070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AFA"/>
    <w:rsid w:val="00946F7A"/>
    <w:rsid w:val="00950105"/>
    <w:rsid w:val="00961C80"/>
    <w:rsid w:val="00983F13"/>
    <w:rsid w:val="009A35B0"/>
    <w:rsid w:val="009B01CB"/>
    <w:rsid w:val="009B0664"/>
    <w:rsid w:val="009B135F"/>
    <w:rsid w:val="009C3CFA"/>
    <w:rsid w:val="009C6D6C"/>
    <w:rsid w:val="009E5E9A"/>
    <w:rsid w:val="00A10C48"/>
    <w:rsid w:val="00A10D32"/>
    <w:rsid w:val="00A13B4A"/>
    <w:rsid w:val="00A15517"/>
    <w:rsid w:val="00A1743A"/>
    <w:rsid w:val="00A17494"/>
    <w:rsid w:val="00A20672"/>
    <w:rsid w:val="00A247D1"/>
    <w:rsid w:val="00A25E83"/>
    <w:rsid w:val="00A33599"/>
    <w:rsid w:val="00A40DC4"/>
    <w:rsid w:val="00A45EEE"/>
    <w:rsid w:val="00A51730"/>
    <w:rsid w:val="00A56BC2"/>
    <w:rsid w:val="00A61E89"/>
    <w:rsid w:val="00A624AF"/>
    <w:rsid w:val="00A92D99"/>
    <w:rsid w:val="00A93945"/>
    <w:rsid w:val="00A949A6"/>
    <w:rsid w:val="00A97A7B"/>
    <w:rsid w:val="00AA7D35"/>
    <w:rsid w:val="00AB14F5"/>
    <w:rsid w:val="00AC3B92"/>
    <w:rsid w:val="00AF03C0"/>
    <w:rsid w:val="00B15517"/>
    <w:rsid w:val="00B22779"/>
    <w:rsid w:val="00B2291C"/>
    <w:rsid w:val="00B2452B"/>
    <w:rsid w:val="00B271EA"/>
    <w:rsid w:val="00B31675"/>
    <w:rsid w:val="00B345A7"/>
    <w:rsid w:val="00B40528"/>
    <w:rsid w:val="00B41E07"/>
    <w:rsid w:val="00B42AE2"/>
    <w:rsid w:val="00B51A16"/>
    <w:rsid w:val="00B56C48"/>
    <w:rsid w:val="00B63D0E"/>
    <w:rsid w:val="00B64D03"/>
    <w:rsid w:val="00B728E5"/>
    <w:rsid w:val="00B77D14"/>
    <w:rsid w:val="00B82485"/>
    <w:rsid w:val="00B926DF"/>
    <w:rsid w:val="00B93BBD"/>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CC7A57"/>
    <w:rsid w:val="00CF083B"/>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773CD"/>
    <w:rsid w:val="00D827C2"/>
    <w:rsid w:val="00D924DD"/>
    <w:rsid w:val="00DB064C"/>
    <w:rsid w:val="00DC0809"/>
    <w:rsid w:val="00DD1B7B"/>
    <w:rsid w:val="00DE03D8"/>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67B9"/>
    <w:rsid w:val="00EC72E3"/>
    <w:rsid w:val="00EC77C7"/>
    <w:rsid w:val="00ED0A48"/>
    <w:rsid w:val="00EE2037"/>
    <w:rsid w:val="00EE490F"/>
    <w:rsid w:val="00F06AA5"/>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C68D7"/>
    <w:rsid w:val="00FD31D1"/>
    <w:rsid w:val="00FD4959"/>
    <w:rsid w:val="00FE1DF4"/>
    <w:rsid w:val="00FE43CD"/>
    <w:rsid w:val="00FE77E2"/>
    <w:rsid w:val="00FF0CCB"/>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04FC33"/>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B316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67443786">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78956345">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galwaycity.ie" TargetMode="External"/><Relationship Id="rId5" Type="http://schemas.openxmlformats.org/officeDocument/2006/relationships/footnotes" Target="footnotes.xml"/><Relationship Id="rId10" Type="http://schemas.openxmlformats.org/officeDocument/2006/relationships/hyperlink" Target="mailto:recruitment@galwaycity.ie" TargetMode="External"/><Relationship Id="rId4" Type="http://schemas.openxmlformats.org/officeDocument/2006/relationships/webSettings" Target="webSettings.xml"/><Relationship Id="rId9" Type="http://schemas.openxmlformats.org/officeDocument/2006/relationships/hyperlink" Target="mailto:recruitment@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12</Pages>
  <Words>3304</Words>
  <Characters>18833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Avril Fitzmaurice</cp:lastModifiedBy>
  <cp:revision>11</cp:revision>
  <cp:lastPrinted>2018-02-09T15:27:00Z</cp:lastPrinted>
  <dcterms:created xsi:type="dcterms:W3CDTF">2023-05-22T15:22:00Z</dcterms:created>
  <dcterms:modified xsi:type="dcterms:W3CDTF">2023-06-16T07:22:00Z</dcterms:modified>
</cp:coreProperties>
</file>