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0A21" w14:textId="77777777" w:rsidR="00D17D5F" w:rsidRDefault="00D17D5F" w:rsidP="00D17D5F">
      <w:pPr>
        <w:pStyle w:val="BlockText"/>
        <w:spacing w:line="360" w:lineRule="auto"/>
        <w:ind w:right="-765"/>
        <w:jc w:val="center"/>
        <w:rPr>
          <w:b/>
          <w:sz w:val="40"/>
        </w:rPr>
      </w:pPr>
      <w:r>
        <w:rPr>
          <w:noProof/>
          <w:lang w:val="en-IE" w:eastAsia="en-IE" w:bidi="ar-SA"/>
        </w:rPr>
        <w:drawing>
          <wp:inline distT="0" distB="0" distL="0" distR="0" wp14:anchorId="4B176A90" wp14:editId="5C5FEF0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9BB7817" w14:textId="77777777" w:rsidR="00D17D5F" w:rsidRDefault="00D17D5F" w:rsidP="00D17D5F">
      <w:pPr>
        <w:pStyle w:val="BlockText"/>
        <w:spacing w:line="360" w:lineRule="auto"/>
        <w:ind w:right="-765"/>
        <w:jc w:val="center"/>
        <w:rPr>
          <w:b/>
          <w:sz w:val="40"/>
        </w:rPr>
      </w:pPr>
    </w:p>
    <w:p w14:paraId="07FAFDF9" w14:textId="77777777"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42EDF759" w14:textId="77777777"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na</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14:paraId="3E36EC85" w14:textId="77777777" w:rsidR="00C25431" w:rsidRPr="00CF679D" w:rsidRDefault="00C25431" w:rsidP="00F90F1C">
      <w:pPr>
        <w:pStyle w:val="NoSpacing"/>
        <w:jc w:val="center"/>
        <w:rPr>
          <w:rFonts w:asciiTheme="minorHAnsi" w:hAnsiTheme="minorHAnsi"/>
          <w:b/>
          <w:color w:val="C0504D"/>
          <w:sz w:val="48"/>
          <w:szCs w:val="48"/>
          <w:lang w:val="en-IE"/>
        </w:rPr>
      </w:pPr>
    </w:p>
    <w:p w14:paraId="5C1C8654" w14:textId="77777777" w:rsidR="00C25431" w:rsidRPr="00CF679D" w:rsidRDefault="00C25431" w:rsidP="00B345A7">
      <w:pPr>
        <w:pStyle w:val="NoSpacing"/>
        <w:jc w:val="center"/>
        <w:rPr>
          <w:rFonts w:asciiTheme="minorHAnsi" w:hAnsiTheme="minorHAnsi" w:cs="Times New Roman"/>
          <w:b/>
          <w:color w:val="C0504D"/>
          <w:sz w:val="40"/>
          <w:szCs w:val="40"/>
        </w:rPr>
      </w:pPr>
      <w:r w:rsidRPr="00CF679D">
        <w:rPr>
          <w:rFonts w:asciiTheme="minorHAnsi" w:hAnsiTheme="minorHAnsi" w:cs="Times New Roman"/>
          <w:b/>
          <w:color w:val="C0504D"/>
          <w:sz w:val="40"/>
          <w:szCs w:val="40"/>
        </w:rPr>
        <w:t>INFORMATION BOOKLET</w:t>
      </w:r>
    </w:p>
    <w:p w14:paraId="4D5A2074" w14:textId="77777777" w:rsidR="00C25431" w:rsidRPr="00CF679D" w:rsidRDefault="00C25431" w:rsidP="00B345A7">
      <w:pPr>
        <w:pStyle w:val="NoSpacing"/>
        <w:jc w:val="center"/>
        <w:rPr>
          <w:rFonts w:asciiTheme="minorHAnsi" w:hAnsiTheme="minorHAnsi" w:cs="Times New Roman"/>
          <w:b/>
          <w:color w:val="C0504D"/>
          <w:sz w:val="36"/>
          <w:szCs w:val="36"/>
        </w:rPr>
      </w:pPr>
    </w:p>
    <w:p w14:paraId="159BD71D" w14:textId="77777777" w:rsidR="00C732C5" w:rsidRPr="00CF679D" w:rsidRDefault="00C732C5" w:rsidP="00B345A7">
      <w:pPr>
        <w:pStyle w:val="BlockText"/>
        <w:spacing w:line="360" w:lineRule="auto"/>
        <w:ind w:right="-765"/>
        <w:jc w:val="center"/>
        <w:rPr>
          <w:rFonts w:asciiTheme="minorHAnsi" w:hAnsiTheme="minorHAnsi" w:cs="Times New Roman"/>
          <w:b/>
          <w:color w:val="C0504D"/>
          <w:sz w:val="40"/>
          <w:szCs w:val="40"/>
        </w:rPr>
      </w:pPr>
      <w:r w:rsidRPr="00CF679D">
        <w:rPr>
          <w:rFonts w:asciiTheme="minorHAnsi" w:hAnsiTheme="minorHAnsi" w:cs="Times New Roman"/>
          <w:b/>
          <w:color w:val="C0504D"/>
          <w:sz w:val="40"/>
          <w:szCs w:val="40"/>
        </w:rPr>
        <w:t xml:space="preserve">FOR THE POSITION </w:t>
      </w:r>
      <w:r w:rsidR="001349C5" w:rsidRPr="00CF679D">
        <w:rPr>
          <w:rFonts w:asciiTheme="minorHAnsi" w:hAnsiTheme="minorHAnsi" w:cs="Times New Roman"/>
          <w:b/>
          <w:color w:val="C0504D"/>
          <w:sz w:val="40"/>
          <w:szCs w:val="40"/>
        </w:rPr>
        <w:t>OF</w:t>
      </w:r>
    </w:p>
    <w:p w14:paraId="16982644" w14:textId="2360997B" w:rsidR="00E600BE" w:rsidRDefault="00CF679D" w:rsidP="00D303FB">
      <w:pPr>
        <w:pStyle w:val="BlockText"/>
        <w:spacing w:line="360" w:lineRule="auto"/>
        <w:ind w:right="-765"/>
        <w:jc w:val="center"/>
        <w:rPr>
          <w:rFonts w:asciiTheme="minorHAnsi" w:hAnsiTheme="minorHAnsi" w:cs="Times New Roman"/>
          <w:b/>
          <w:color w:val="C0504D"/>
          <w:sz w:val="48"/>
          <w:szCs w:val="40"/>
        </w:rPr>
      </w:pPr>
      <w:r w:rsidRPr="00CF679D">
        <w:rPr>
          <w:rFonts w:asciiTheme="minorHAnsi" w:hAnsiTheme="minorHAnsi" w:cs="Times New Roman"/>
          <w:b/>
          <w:color w:val="C0504D"/>
          <w:sz w:val="48"/>
          <w:szCs w:val="40"/>
        </w:rPr>
        <w:t>Climate Action Officer</w:t>
      </w:r>
    </w:p>
    <w:p w14:paraId="56718C94" w14:textId="77777777" w:rsidR="00A203A1" w:rsidRPr="00C91BD0" w:rsidRDefault="00A203A1" w:rsidP="00A203A1">
      <w:pPr>
        <w:pStyle w:val="BlockText"/>
        <w:spacing w:line="360" w:lineRule="auto"/>
        <w:ind w:right="-765"/>
        <w:jc w:val="center"/>
        <w:rPr>
          <w:rFonts w:asciiTheme="minorHAnsi" w:hAnsiTheme="minorHAnsi" w:cs="Times New Roman"/>
          <w:b/>
          <w:color w:val="C0504D"/>
          <w:sz w:val="48"/>
          <w:szCs w:val="40"/>
        </w:rPr>
      </w:pPr>
      <w:r>
        <w:rPr>
          <w:rFonts w:asciiTheme="minorHAnsi" w:hAnsiTheme="minorHAnsi" w:cs="Times New Roman"/>
          <w:b/>
          <w:color w:val="C0504D"/>
          <w:sz w:val="48"/>
          <w:szCs w:val="40"/>
        </w:rPr>
        <w:t>(5 Year Fixed Term Contract)</w:t>
      </w:r>
    </w:p>
    <w:p w14:paraId="43954253" w14:textId="77777777"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w:t>
      </w:r>
      <w:proofErr w:type="gramStart"/>
      <w:r w:rsidRPr="00A247D1">
        <w:rPr>
          <w:rFonts w:asciiTheme="minorHAnsi" w:hAnsiTheme="minorHAnsi" w:cs="Times New Roman"/>
          <w:b/>
          <w:sz w:val="28"/>
          <w:szCs w:val="28"/>
        </w:rPr>
        <w:t>be</w:t>
      </w:r>
      <w:proofErr w:type="gramEnd"/>
      <w:r w:rsidRPr="00A247D1">
        <w:rPr>
          <w:rFonts w:asciiTheme="minorHAnsi" w:hAnsiTheme="minorHAnsi" w:cs="Times New Roman"/>
          <w:b/>
          <w:sz w:val="28"/>
          <w:szCs w:val="28"/>
        </w:rPr>
        <w:t xml:space="preserve"> </w:t>
      </w:r>
    </w:p>
    <w:p w14:paraId="501E34A1" w14:textId="77777777" w:rsidR="000B438E" w:rsidRDefault="00351A4E"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 xml:space="preserve">emailed / </w:t>
      </w:r>
      <w:r w:rsidR="005B7071">
        <w:rPr>
          <w:rFonts w:asciiTheme="minorHAnsi" w:hAnsiTheme="minorHAnsi" w:cs="Times New Roman"/>
          <w:b/>
          <w:sz w:val="28"/>
          <w:szCs w:val="28"/>
        </w:rPr>
        <w:t>posted / delivered to</w:t>
      </w:r>
      <w:r w:rsidR="000B438E">
        <w:rPr>
          <w:rFonts w:asciiTheme="minorHAnsi" w:hAnsiTheme="minorHAnsi" w:cs="Times New Roman"/>
          <w:b/>
          <w:sz w:val="28"/>
          <w:szCs w:val="28"/>
        </w:rPr>
        <w:t>:</w:t>
      </w:r>
    </w:p>
    <w:p w14:paraId="31D5F375" w14:textId="77777777" w:rsidR="005B7071" w:rsidRDefault="005B7071" w:rsidP="00363748">
      <w:pPr>
        <w:ind w:left="720" w:right="-327"/>
        <w:jc w:val="both"/>
        <w:rPr>
          <w:rFonts w:asciiTheme="minorHAnsi" w:hAnsiTheme="minorHAnsi" w:cs="Times New Roman"/>
          <w:b/>
          <w:sz w:val="28"/>
          <w:szCs w:val="28"/>
        </w:rPr>
      </w:pPr>
    </w:p>
    <w:p w14:paraId="77E9A9B7" w14:textId="77777777"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5A20C5FE"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6588C7F"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7E12BB33"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2FA49647" w14:textId="77777777"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5825FA48" w14:textId="77777777"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43FF89DA" w14:textId="77777777" w:rsidR="005B7071" w:rsidRPr="00F62E7F" w:rsidRDefault="005B7071" w:rsidP="005B7071">
      <w:pPr>
        <w:ind w:right="-327"/>
        <w:jc w:val="both"/>
        <w:rPr>
          <w:rFonts w:asciiTheme="minorHAnsi" w:hAnsiTheme="minorHAnsi" w:cs="Times New Roman"/>
          <w:sz w:val="28"/>
          <w:szCs w:val="28"/>
        </w:rPr>
      </w:pPr>
    </w:p>
    <w:p w14:paraId="3D58470A" w14:textId="428B8470" w:rsidR="00B271EA" w:rsidRPr="00F62E7F" w:rsidRDefault="00F92F30" w:rsidP="00F92F30">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9" w:history="1">
        <w:r w:rsidR="00CF679D" w:rsidRPr="00AF349A">
          <w:rPr>
            <w:rStyle w:val="Hyperlink"/>
            <w:rFonts w:asciiTheme="minorHAnsi" w:hAnsiTheme="minorHAnsi" w:cs="Times New Roman"/>
            <w:b/>
            <w:iCs/>
            <w:sz w:val="28"/>
            <w:szCs w:val="28"/>
            <w:lang w:val="en-US"/>
          </w:rPr>
          <w:t>recruitment@galwaycity.ie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w:t>
      </w:r>
      <w:r w:rsidR="00232F5B">
        <w:rPr>
          <w:rFonts w:asciiTheme="minorHAnsi" w:hAnsiTheme="minorHAnsi" w:cs="Times New Roman"/>
          <w:b/>
          <w:iCs/>
          <w:sz w:val="28"/>
          <w:szCs w:val="28"/>
          <w:lang w:val="en-US"/>
        </w:rPr>
        <w:t xml:space="preserve">lly </w:t>
      </w:r>
      <w:r w:rsidRPr="00F92F30">
        <w:rPr>
          <w:rFonts w:asciiTheme="minorHAnsi" w:hAnsiTheme="minorHAnsi" w:cs="Times New Roman"/>
          <w:b/>
          <w:iCs/>
          <w:sz w:val="28"/>
          <w:szCs w:val="28"/>
          <w:lang w:val="en-US"/>
        </w:rPr>
        <w:t>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CF679D" w:rsidRPr="00CF679D">
        <w:rPr>
          <w:rFonts w:asciiTheme="minorHAnsi" w:hAnsiTheme="minorHAnsi" w:cs="Times New Roman"/>
          <w:b/>
          <w:iCs/>
          <w:color w:val="C0504D"/>
          <w:sz w:val="28"/>
          <w:szCs w:val="28"/>
          <w:lang w:val="en-US"/>
        </w:rPr>
        <w:t>Climate Action Officer -</w:t>
      </w:r>
      <w:r w:rsidR="00A10D32" w:rsidRPr="00CF679D">
        <w:rPr>
          <w:rFonts w:asciiTheme="minorHAnsi" w:hAnsiTheme="minorHAnsi" w:cs="Times New Roman"/>
          <w:b/>
          <w:iCs/>
          <w:color w:val="C0504D"/>
          <w:sz w:val="28"/>
          <w:szCs w:val="28"/>
          <w:lang w:val="en-US"/>
        </w:rPr>
        <w:t xml:space="preserve"> Application</w:t>
      </w:r>
      <w:r w:rsidR="00CB36CF" w:rsidRPr="00CF679D">
        <w:rPr>
          <w:rFonts w:asciiTheme="minorHAnsi" w:hAnsiTheme="minorHAnsi" w:cs="Times New Roman"/>
          <w:b/>
          <w:iCs/>
          <w:color w:val="C0504D"/>
          <w:sz w:val="28"/>
          <w:szCs w:val="28"/>
          <w:lang w:val="en-US"/>
        </w:rPr>
        <w:t xml:space="preserve"> Form</w:t>
      </w:r>
      <w:r w:rsidR="00C732C5" w:rsidRPr="00CF679D">
        <w:rPr>
          <w:rFonts w:asciiTheme="minorHAnsi" w:hAnsiTheme="minorHAnsi" w:cs="Times New Roman"/>
          <w:b/>
          <w:iCs/>
          <w:color w:val="C0504D"/>
          <w:sz w:val="28"/>
          <w:szCs w:val="28"/>
          <w:lang w:val="en-US"/>
        </w:rPr>
        <w:t>’</w:t>
      </w:r>
      <w:r w:rsidR="00B271EA">
        <w:rPr>
          <w:rFonts w:asciiTheme="minorHAnsi" w:hAnsiTheme="minorHAnsi" w:cs="Times New Roman"/>
          <w:b/>
          <w:iCs/>
          <w:sz w:val="28"/>
          <w:szCs w:val="28"/>
          <w:lang w:val="en-US"/>
        </w:rPr>
        <w:t xml:space="preserve">. </w:t>
      </w:r>
    </w:p>
    <w:p w14:paraId="7EAA121C" w14:textId="77777777"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14:paraId="5D85C750" w14:textId="77777777"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14:paraId="703C2DBD" w14:textId="661B4D6C" w:rsidR="00482D73" w:rsidRPr="00C84B31" w:rsidRDefault="005B7071" w:rsidP="00456D7A">
      <w:pPr>
        <w:tabs>
          <w:tab w:val="left" w:pos="748"/>
          <w:tab w:val="left" w:pos="3927"/>
        </w:tabs>
        <w:ind w:right="-327"/>
        <w:jc w:val="both"/>
        <w:rPr>
          <w:rFonts w:asciiTheme="minorHAnsi" w:hAnsiTheme="minorHAnsi" w:cs="Times New Roman"/>
          <w:b/>
          <w:iCs/>
          <w:color w:val="C0504D"/>
          <w:sz w:val="28"/>
          <w:szCs w:val="28"/>
          <w:lang w:val="en-US"/>
        </w:rPr>
      </w:pPr>
      <w:r w:rsidRPr="00F62E7F">
        <w:rPr>
          <w:rFonts w:asciiTheme="minorHAnsi" w:hAnsiTheme="minorHAnsi" w:cs="Times New Roman"/>
          <w:b/>
          <w:iCs/>
          <w:sz w:val="28"/>
          <w:szCs w:val="28"/>
          <w:lang w:val="en-US"/>
        </w:rPr>
        <w:tab/>
      </w:r>
      <w:r w:rsidR="00CF679D" w:rsidRPr="00C84B31">
        <w:rPr>
          <w:rFonts w:asciiTheme="minorHAnsi" w:hAnsiTheme="minorHAnsi" w:cs="Times New Roman"/>
          <w:b/>
          <w:iCs/>
          <w:color w:val="C0504D"/>
          <w:sz w:val="28"/>
          <w:szCs w:val="28"/>
          <w:lang w:val="en-US"/>
        </w:rPr>
        <w:t>4.00pm Friday 10</w:t>
      </w:r>
      <w:r w:rsidR="00CF679D" w:rsidRPr="00C84B31">
        <w:rPr>
          <w:rFonts w:asciiTheme="minorHAnsi" w:hAnsiTheme="minorHAnsi" w:cs="Times New Roman"/>
          <w:b/>
          <w:iCs/>
          <w:color w:val="C0504D"/>
          <w:sz w:val="28"/>
          <w:szCs w:val="28"/>
          <w:vertAlign w:val="superscript"/>
          <w:lang w:val="en-US"/>
        </w:rPr>
        <w:t>th</w:t>
      </w:r>
      <w:r w:rsidR="00CF679D" w:rsidRPr="00C84B31">
        <w:rPr>
          <w:rFonts w:asciiTheme="minorHAnsi" w:hAnsiTheme="minorHAnsi" w:cs="Times New Roman"/>
          <w:b/>
          <w:iCs/>
          <w:color w:val="C0504D"/>
          <w:sz w:val="28"/>
          <w:szCs w:val="28"/>
          <w:lang w:val="en-US"/>
        </w:rPr>
        <w:t xml:space="preserve"> March 2023</w:t>
      </w:r>
    </w:p>
    <w:p w14:paraId="4FB39828" w14:textId="77777777" w:rsidR="001A0609" w:rsidRPr="00C25431" w:rsidRDefault="001A0609" w:rsidP="00482D73">
      <w:pPr>
        <w:widowControl/>
        <w:suppressAutoHyphens w:val="0"/>
        <w:spacing w:after="200" w:line="276" w:lineRule="auto"/>
        <w:rPr>
          <w:rFonts w:asciiTheme="minorHAnsi" w:hAnsiTheme="minorHAnsi"/>
          <w:b/>
          <w:bCs/>
          <w:sz w:val="22"/>
          <w:szCs w:val="22"/>
        </w:rPr>
      </w:pPr>
    </w:p>
    <w:p w14:paraId="37E110F8" w14:textId="77777777" w:rsidR="00482D73" w:rsidRPr="00C25431" w:rsidRDefault="00482D73" w:rsidP="00482D73">
      <w:pPr>
        <w:pStyle w:val="BodyText"/>
        <w:jc w:val="both"/>
        <w:rPr>
          <w:rFonts w:asciiTheme="minorHAnsi" w:hAnsiTheme="minorHAnsi"/>
          <w:sz w:val="22"/>
          <w:szCs w:val="22"/>
        </w:rPr>
      </w:pPr>
    </w:p>
    <w:p w14:paraId="5054DD26" w14:textId="77777777" w:rsidR="00482D73" w:rsidRPr="00C25431" w:rsidRDefault="00482D73" w:rsidP="00482D73">
      <w:pPr>
        <w:rPr>
          <w:rFonts w:asciiTheme="minorHAnsi" w:hAnsiTheme="minorHAnsi"/>
          <w:sz w:val="22"/>
          <w:szCs w:val="22"/>
        </w:rPr>
      </w:pPr>
    </w:p>
    <w:p w14:paraId="62B4D996" w14:textId="77777777"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val="en-IE" w:eastAsia="en-IE" w:bidi="ar-SA"/>
        </w:rPr>
        <mc:AlternateContent>
          <mc:Choice Requires="wps">
            <w:drawing>
              <wp:anchor distT="0" distB="0" distL="114935" distR="114935" simplePos="0" relativeHeight="251691008" behindDoc="0" locked="0" layoutInCell="1" allowOverlap="1" wp14:anchorId="6761BBC7" wp14:editId="2B6DB223">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EB48578"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1BBC7"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EB48578"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4F0C4714" w14:textId="77777777"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14:paraId="250FA036" w14:textId="77777777" w:rsidR="00ED0A48" w:rsidRPr="00267917" w:rsidRDefault="00ED0A48" w:rsidP="00ED0A48">
      <w:pPr>
        <w:jc w:val="both"/>
        <w:rPr>
          <w:rFonts w:asciiTheme="minorHAnsi" w:hAnsiTheme="minorHAnsi"/>
          <w:sz w:val="23"/>
          <w:szCs w:val="23"/>
        </w:rPr>
      </w:pPr>
    </w:p>
    <w:p w14:paraId="6381F834" w14:textId="348A1B16"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w:t>
      </w:r>
      <w:r w:rsidR="00CF679D">
        <w:rPr>
          <w:rFonts w:asciiTheme="minorHAnsi" w:hAnsiTheme="minorHAnsi"/>
          <w:sz w:val="23"/>
          <w:szCs w:val="23"/>
        </w:rPr>
        <w:t xml:space="preserve"> </w:t>
      </w:r>
      <w:r w:rsidR="00CF679D" w:rsidRPr="00CF679D">
        <w:rPr>
          <w:rFonts w:asciiTheme="minorHAnsi" w:hAnsiTheme="minorHAnsi"/>
          <w:b/>
          <w:bCs/>
          <w:sz w:val="23"/>
          <w:szCs w:val="23"/>
          <w:u w:val="single"/>
        </w:rPr>
        <w:t>4.00pm Friday 10</w:t>
      </w:r>
      <w:r w:rsidR="00CF679D" w:rsidRPr="00CF679D">
        <w:rPr>
          <w:rFonts w:asciiTheme="minorHAnsi" w:hAnsiTheme="minorHAnsi"/>
          <w:b/>
          <w:bCs/>
          <w:sz w:val="23"/>
          <w:szCs w:val="23"/>
          <w:u w:val="single"/>
          <w:vertAlign w:val="superscript"/>
        </w:rPr>
        <w:t>th</w:t>
      </w:r>
      <w:r w:rsidR="00CF679D" w:rsidRPr="00CF679D">
        <w:rPr>
          <w:rFonts w:asciiTheme="minorHAnsi" w:hAnsiTheme="minorHAnsi"/>
          <w:b/>
          <w:bCs/>
          <w:sz w:val="23"/>
          <w:szCs w:val="23"/>
          <w:u w:val="single"/>
        </w:rPr>
        <w:t xml:space="preserve"> March 2023</w:t>
      </w:r>
      <w:r w:rsidR="00CF679D">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14:paraId="0C1BD2C3" w14:textId="77777777" w:rsidR="00ED0A48" w:rsidRPr="00267917" w:rsidRDefault="00ED0A48" w:rsidP="00ED0A48">
      <w:pPr>
        <w:jc w:val="both"/>
        <w:rPr>
          <w:rFonts w:asciiTheme="minorHAnsi" w:hAnsiTheme="minorHAnsi"/>
          <w:sz w:val="23"/>
          <w:szCs w:val="23"/>
        </w:rPr>
      </w:pPr>
    </w:p>
    <w:p w14:paraId="22713D96"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14:paraId="6D54668D" w14:textId="77777777" w:rsidR="00ED0A48" w:rsidRPr="00267917" w:rsidRDefault="00ED0A48" w:rsidP="00ED0A48">
      <w:pPr>
        <w:ind w:left="360"/>
        <w:jc w:val="both"/>
        <w:rPr>
          <w:rFonts w:asciiTheme="minorHAnsi" w:hAnsiTheme="minorHAnsi"/>
          <w:sz w:val="23"/>
          <w:szCs w:val="23"/>
        </w:rPr>
      </w:pPr>
    </w:p>
    <w:p w14:paraId="59EF1EDD"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 xml:space="preserve">typed </w:t>
      </w:r>
      <w:proofErr w:type="gramStart"/>
      <w:r w:rsidRPr="00267917">
        <w:rPr>
          <w:rFonts w:asciiTheme="minorHAnsi" w:hAnsiTheme="minorHAnsi"/>
          <w:b/>
          <w:sz w:val="23"/>
          <w:szCs w:val="23"/>
          <w:u w:val="single"/>
        </w:rPr>
        <w:t>format</w:t>
      </w:r>
      <w:proofErr w:type="gramEnd"/>
      <w:r w:rsidRPr="00267917">
        <w:rPr>
          <w:rFonts w:asciiTheme="minorHAnsi" w:hAnsiTheme="minorHAnsi"/>
          <w:sz w:val="23"/>
          <w:szCs w:val="23"/>
        </w:rPr>
        <w:t xml:space="preserve"> and you have answered all questions fully.  </w:t>
      </w:r>
    </w:p>
    <w:p w14:paraId="457FF700" w14:textId="77777777" w:rsidR="00ED0A48" w:rsidRPr="00267917" w:rsidRDefault="00ED0A48" w:rsidP="00ED0A48">
      <w:pPr>
        <w:pStyle w:val="ListParagraph"/>
        <w:rPr>
          <w:rFonts w:asciiTheme="minorHAnsi" w:hAnsiTheme="minorHAnsi"/>
          <w:sz w:val="23"/>
          <w:szCs w:val="23"/>
        </w:rPr>
      </w:pPr>
    </w:p>
    <w:p w14:paraId="5933985C" w14:textId="376724FB"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w:t>
      </w:r>
      <w:r w:rsidRPr="00232F5B">
        <w:rPr>
          <w:rFonts w:asciiTheme="minorHAnsi" w:hAnsiTheme="minorHAnsi" w:cstheme="minorHAnsi"/>
          <w:b/>
          <w:bCs/>
          <w:sz w:val="23"/>
          <w:szCs w:val="23"/>
          <w:u w:val="single"/>
        </w:rPr>
        <w:t xml:space="preserve">relevant Educational Qualifications </w:t>
      </w:r>
      <w:r w:rsidR="00271D27" w:rsidRPr="00232F5B">
        <w:rPr>
          <w:rFonts w:asciiTheme="minorHAnsi" w:hAnsiTheme="minorHAnsi" w:cstheme="minorHAnsi"/>
          <w:b/>
          <w:bCs/>
          <w:sz w:val="23"/>
          <w:szCs w:val="23"/>
          <w:u w:val="single"/>
        </w:rPr>
        <w:t xml:space="preserve">&amp; Driving Licence </w:t>
      </w:r>
      <w:r w:rsidRPr="00232F5B">
        <w:rPr>
          <w:rFonts w:asciiTheme="minorHAnsi" w:hAnsiTheme="minorHAnsi" w:cstheme="minorHAnsi"/>
          <w:b/>
          <w:bCs/>
          <w:sz w:val="23"/>
          <w:szCs w:val="23"/>
          <w:u w:val="single"/>
        </w:rPr>
        <w:t xml:space="preserve">must be submitted </w:t>
      </w:r>
      <w:r w:rsidRPr="00267917">
        <w:rPr>
          <w:rFonts w:asciiTheme="minorHAnsi" w:hAnsiTheme="minorHAnsi" w:cstheme="minorHAnsi"/>
          <w:sz w:val="23"/>
          <w:szCs w:val="23"/>
        </w:rPr>
        <w:t xml:space="preserve">via email to </w:t>
      </w:r>
      <w:hyperlink r:id="rId10" w:history="1">
        <w:r w:rsidR="00232F5B" w:rsidRPr="00D706C2">
          <w:rPr>
            <w:rStyle w:val="Hyperlink"/>
            <w:rFonts w:asciiTheme="minorHAnsi" w:hAnsiTheme="minorHAnsi" w:cstheme="minorHAnsi"/>
            <w:sz w:val="23"/>
            <w:szCs w:val="23"/>
          </w:rPr>
          <w:t>recruitment@galwaycity.ie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CF679D" w:rsidRPr="00AE035C">
        <w:rPr>
          <w:rFonts w:asciiTheme="minorHAnsi" w:hAnsiTheme="minorHAnsi"/>
          <w:b/>
          <w:bCs/>
          <w:sz w:val="23"/>
          <w:szCs w:val="23"/>
          <w:u w:val="single"/>
        </w:rPr>
        <w:t>4.00pm Friday 10</w:t>
      </w:r>
      <w:r w:rsidR="00CF679D" w:rsidRPr="00AE035C">
        <w:rPr>
          <w:rFonts w:asciiTheme="minorHAnsi" w:hAnsiTheme="minorHAnsi"/>
          <w:b/>
          <w:bCs/>
          <w:sz w:val="23"/>
          <w:szCs w:val="23"/>
          <w:u w:val="single"/>
          <w:vertAlign w:val="superscript"/>
        </w:rPr>
        <w:t>th</w:t>
      </w:r>
      <w:r w:rsidR="00CF679D" w:rsidRPr="00AE035C">
        <w:rPr>
          <w:rFonts w:asciiTheme="minorHAnsi" w:hAnsiTheme="minorHAnsi"/>
          <w:b/>
          <w:bCs/>
          <w:sz w:val="23"/>
          <w:szCs w:val="23"/>
          <w:u w:val="single"/>
        </w:rPr>
        <w:t xml:space="preserve"> March 2023</w:t>
      </w:r>
      <w:r w:rsidR="00351A4E">
        <w:rPr>
          <w:rFonts w:asciiTheme="minorHAnsi" w:hAnsiTheme="minorHAnsi" w:cstheme="minorHAnsi"/>
          <w:b/>
          <w:sz w:val="23"/>
          <w:szCs w:val="23"/>
          <w:u w:val="single"/>
        </w:rPr>
        <w:t xml:space="preserve">. </w:t>
      </w:r>
      <w:r w:rsidRPr="00C84B31">
        <w:rPr>
          <w:rFonts w:asciiTheme="minorHAnsi" w:hAnsiTheme="minorHAnsi" w:cstheme="minorHAnsi"/>
          <w:b/>
          <w:color w:val="C0504D"/>
          <w:sz w:val="23"/>
          <w:szCs w:val="23"/>
        </w:rPr>
        <w:t>Please ensure subject bar of email states “</w:t>
      </w:r>
      <w:r w:rsidR="00CF679D" w:rsidRPr="00C84B31">
        <w:rPr>
          <w:rFonts w:asciiTheme="minorHAnsi" w:hAnsiTheme="minorHAnsi" w:cstheme="minorHAnsi"/>
          <w:b/>
          <w:color w:val="C0504D"/>
          <w:sz w:val="23"/>
          <w:szCs w:val="23"/>
        </w:rPr>
        <w:t>Climate Action Officer</w:t>
      </w:r>
      <w:r w:rsidRPr="00C84B31">
        <w:rPr>
          <w:rFonts w:asciiTheme="minorHAnsi" w:hAnsiTheme="minorHAnsi" w:cstheme="minorHAnsi"/>
          <w:b/>
          <w:color w:val="C0504D"/>
          <w:sz w:val="23"/>
          <w:szCs w:val="23"/>
        </w:rPr>
        <w:t xml:space="preserve"> </w:t>
      </w:r>
      <w:r w:rsidR="00232F5B">
        <w:rPr>
          <w:rFonts w:asciiTheme="minorHAnsi" w:hAnsiTheme="minorHAnsi" w:cstheme="minorHAnsi"/>
          <w:b/>
          <w:color w:val="C0504D"/>
          <w:sz w:val="23"/>
          <w:szCs w:val="23"/>
        </w:rPr>
        <w:t xml:space="preserve">- </w:t>
      </w:r>
      <w:r w:rsidRPr="00C84B31">
        <w:rPr>
          <w:rFonts w:asciiTheme="minorHAnsi" w:hAnsiTheme="minorHAnsi" w:cstheme="minorHAnsi"/>
          <w:b/>
          <w:color w:val="C0504D"/>
          <w:sz w:val="23"/>
          <w:szCs w:val="23"/>
        </w:rPr>
        <w:t>Application Form”</w:t>
      </w:r>
    </w:p>
    <w:p w14:paraId="2B68E7B3" w14:textId="77777777" w:rsidR="00ED0A48" w:rsidRPr="00553C47" w:rsidRDefault="00ED0A48" w:rsidP="00553C47">
      <w:pPr>
        <w:ind w:left="360"/>
        <w:rPr>
          <w:rFonts w:asciiTheme="minorHAnsi" w:hAnsiTheme="minorHAnsi" w:cstheme="minorHAnsi"/>
          <w:sz w:val="23"/>
          <w:szCs w:val="23"/>
        </w:rPr>
      </w:pPr>
    </w:p>
    <w:p w14:paraId="728D958A" w14:textId="3E46D173" w:rsidR="00C00215" w:rsidRPr="00C84B31" w:rsidRDefault="00ED0A48" w:rsidP="00C00215">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w:t>
      </w:r>
      <w:proofErr w:type="gramStart"/>
      <w:r w:rsidRPr="00267917">
        <w:rPr>
          <w:rFonts w:asciiTheme="minorHAnsi" w:hAnsiTheme="minorHAnsi" w:cstheme="minorHAnsi"/>
          <w:sz w:val="23"/>
          <w:szCs w:val="23"/>
        </w:rPr>
        <w:t>i.e.</w:t>
      </w:r>
      <w:proofErr w:type="gramEnd"/>
      <w:r w:rsidRPr="00267917">
        <w:rPr>
          <w:rFonts w:asciiTheme="minorHAnsi" w:hAnsiTheme="minorHAnsi" w:cstheme="minorHAnsi"/>
          <w:sz w:val="23"/>
          <w:szCs w:val="23"/>
        </w:rPr>
        <w:t xml:space="preserv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sidR="00553C47">
        <w:rPr>
          <w:rFonts w:asciiTheme="minorHAnsi" w:hAnsiTheme="minorHAnsi" w:cstheme="minorHAnsi"/>
          <w:sz w:val="23"/>
          <w:szCs w:val="23"/>
        </w:rPr>
        <w:t xml:space="preserve">ifications </w:t>
      </w:r>
      <w:r w:rsidR="00271D27">
        <w:rPr>
          <w:rFonts w:asciiTheme="minorHAnsi" w:hAnsiTheme="minorHAnsi" w:cstheme="minorHAnsi"/>
          <w:sz w:val="23"/>
          <w:szCs w:val="23"/>
        </w:rPr>
        <w:t xml:space="preserve">&amp; Driving Licence </w:t>
      </w:r>
      <w:r w:rsidR="00553C47">
        <w:rPr>
          <w:rFonts w:asciiTheme="minorHAnsi" w:hAnsiTheme="minorHAnsi" w:cstheme="minorHAnsi"/>
          <w:sz w:val="23"/>
          <w:szCs w:val="23"/>
        </w:rPr>
        <w:t xml:space="preserve">must be submitted </w:t>
      </w:r>
      <w:r w:rsidR="00442899">
        <w:rPr>
          <w:rFonts w:asciiTheme="minorHAnsi" w:hAnsiTheme="minorHAnsi" w:cstheme="minorHAnsi"/>
          <w:sz w:val="23"/>
          <w:szCs w:val="23"/>
        </w:rPr>
        <w:t xml:space="preserve">by </w:t>
      </w:r>
      <w:r w:rsidR="00CF679D" w:rsidRPr="00AE035C">
        <w:rPr>
          <w:rFonts w:asciiTheme="minorHAnsi" w:hAnsiTheme="minorHAnsi"/>
          <w:b/>
          <w:bCs/>
          <w:sz w:val="23"/>
          <w:szCs w:val="23"/>
          <w:u w:val="single"/>
        </w:rPr>
        <w:t>4.00pm Friday 10</w:t>
      </w:r>
      <w:r w:rsidR="00CF679D" w:rsidRPr="00AE035C">
        <w:rPr>
          <w:rFonts w:asciiTheme="minorHAnsi" w:hAnsiTheme="minorHAnsi"/>
          <w:b/>
          <w:bCs/>
          <w:sz w:val="23"/>
          <w:szCs w:val="23"/>
          <w:u w:val="single"/>
          <w:vertAlign w:val="superscript"/>
        </w:rPr>
        <w:t>th</w:t>
      </w:r>
      <w:r w:rsidR="00CF679D" w:rsidRPr="00AE035C">
        <w:rPr>
          <w:rFonts w:asciiTheme="minorHAnsi" w:hAnsiTheme="minorHAnsi"/>
          <w:b/>
          <w:bCs/>
          <w:sz w:val="23"/>
          <w:szCs w:val="23"/>
          <w:u w:val="single"/>
        </w:rPr>
        <w:t xml:space="preserve"> March 2023</w:t>
      </w:r>
    </w:p>
    <w:p w14:paraId="3DDE0D7B" w14:textId="77777777" w:rsidR="00C84B31" w:rsidRPr="00C00215" w:rsidRDefault="00C84B31" w:rsidP="00C84B31">
      <w:pPr>
        <w:jc w:val="both"/>
        <w:rPr>
          <w:rFonts w:asciiTheme="minorHAnsi" w:hAnsiTheme="minorHAnsi" w:cstheme="minorHAnsi"/>
          <w:sz w:val="23"/>
          <w:szCs w:val="23"/>
        </w:rPr>
      </w:pPr>
    </w:p>
    <w:p w14:paraId="3CAED554" w14:textId="77777777" w:rsidR="00ED0A48" w:rsidRPr="00C84B31" w:rsidRDefault="00ED0A48" w:rsidP="00ED0A48">
      <w:pPr>
        <w:numPr>
          <w:ilvl w:val="0"/>
          <w:numId w:val="1"/>
        </w:numPr>
        <w:jc w:val="both"/>
        <w:rPr>
          <w:rFonts w:asciiTheme="minorHAnsi" w:hAnsiTheme="minorHAnsi"/>
          <w:color w:val="C0504D"/>
          <w:sz w:val="23"/>
          <w:szCs w:val="23"/>
        </w:rPr>
      </w:pPr>
      <w:r w:rsidRPr="00267917">
        <w:rPr>
          <w:rFonts w:asciiTheme="minorHAnsi" w:hAnsiTheme="minorHAnsi"/>
          <w:sz w:val="23"/>
          <w:szCs w:val="23"/>
        </w:rPr>
        <w:t>Original certificates will be required prior to any appointment.</w:t>
      </w:r>
      <w:r w:rsidR="00351A4E">
        <w:rPr>
          <w:rFonts w:asciiTheme="minorHAnsi" w:hAnsiTheme="minorHAnsi"/>
          <w:sz w:val="23"/>
          <w:szCs w:val="23"/>
        </w:rPr>
        <w:t xml:space="preserve"> </w:t>
      </w:r>
      <w:r w:rsidRPr="00C84B31">
        <w:rPr>
          <w:rFonts w:asciiTheme="minorHAnsi" w:hAnsiTheme="minorHAnsi"/>
          <w:b/>
          <w:color w:val="C0504D"/>
          <w:sz w:val="23"/>
          <w:szCs w:val="23"/>
          <w:u w:val="single"/>
        </w:rPr>
        <w:t xml:space="preserve">Applications submitted that do not meet the requirements as outlined will be deemed invalid, will be returned to the </w:t>
      </w:r>
      <w:proofErr w:type="gramStart"/>
      <w:r w:rsidRPr="00C84B31">
        <w:rPr>
          <w:rFonts w:asciiTheme="minorHAnsi" w:hAnsiTheme="minorHAnsi"/>
          <w:b/>
          <w:color w:val="C0504D"/>
          <w:sz w:val="23"/>
          <w:szCs w:val="23"/>
          <w:u w:val="single"/>
        </w:rPr>
        <w:t>candidate</w:t>
      </w:r>
      <w:proofErr w:type="gramEnd"/>
      <w:r w:rsidRPr="00C84B31">
        <w:rPr>
          <w:rFonts w:asciiTheme="minorHAnsi" w:hAnsiTheme="minorHAnsi"/>
          <w:b/>
          <w:color w:val="C0504D"/>
          <w:sz w:val="23"/>
          <w:szCs w:val="23"/>
          <w:u w:val="single"/>
        </w:rPr>
        <w:t xml:space="preserve"> and will NOT </w:t>
      </w:r>
      <w:r w:rsidR="00351A4E" w:rsidRPr="00C84B31">
        <w:rPr>
          <w:rFonts w:asciiTheme="minorHAnsi" w:hAnsiTheme="minorHAnsi"/>
          <w:b/>
          <w:color w:val="C0504D"/>
          <w:sz w:val="23"/>
          <w:szCs w:val="23"/>
          <w:u w:val="single"/>
        </w:rPr>
        <w:t xml:space="preserve">be </w:t>
      </w:r>
      <w:r w:rsidRPr="00C84B31">
        <w:rPr>
          <w:rFonts w:asciiTheme="minorHAnsi" w:hAnsiTheme="minorHAnsi"/>
          <w:b/>
          <w:color w:val="C0504D"/>
          <w:sz w:val="23"/>
          <w:szCs w:val="23"/>
          <w:u w:val="single"/>
        </w:rPr>
        <w:t>included in the next stage of competition.</w:t>
      </w:r>
    </w:p>
    <w:p w14:paraId="1A3ADDA5" w14:textId="77777777" w:rsidR="00ED0A48" w:rsidRPr="00267917" w:rsidRDefault="00ED0A48" w:rsidP="00ED0A48">
      <w:pPr>
        <w:pStyle w:val="ListParagraph"/>
        <w:rPr>
          <w:rFonts w:asciiTheme="minorHAnsi" w:hAnsiTheme="minorHAnsi"/>
          <w:b/>
          <w:sz w:val="23"/>
          <w:szCs w:val="23"/>
          <w:u w:val="single"/>
        </w:rPr>
      </w:pPr>
    </w:p>
    <w:p w14:paraId="5F55CC85"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14:paraId="7993F263" w14:textId="77777777" w:rsidR="00ED0A48" w:rsidRPr="00267917" w:rsidRDefault="00ED0A48" w:rsidP="00ED0A48">
      <w:pPr>
        <w:pStyle w:val="ListParagraph"/>
        <w:rPr>
          <w:rFonts w:asciiTheme="minorHAnsi" w:hAnsiTheme="minorHAnsi"/>
          <w:sz w:val="23"/>
          <w:szCs w:val="23"/>
        </w:rPr>
      </w:pPr>
    </w:p>
    <w:p w14:paraId="3BC6CBA2" w14:textId="77777777"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 xml:space="preserve">Applications will be short-listed </w:t>
      </w:r>
      <w:proofErr w:type="gramStart"/>
      <w:r w:rsidRPr="00267917">
        <w:rPr>
          <w:rFonts w:asciiTheme="minorHAnsi" w:hAnsiTheme="minorHAnsi"/>
          <w:b/>
          <w:sz w:val="23"/>
          <w:szCs w:val="23"/>
        </w:rPr>
        <w:t>on the basis of</w:t>
      </w:r>
      <w:proofErr w:type="gramEnd"/>
      <w:r w:rsidRPr="00267917">
        <w:rPr>
          <w:rFonts w:asciiTheme="minorHAnsi" w:hAnsiTheme="minorHAnsi"/>
          <w:b/>
          <w:sz w:val="23"/>
          <w:szCs w:val="23"/>
        </w:rPr>
        <w:t xml:space="preserve"> the information provided on the application form and therefore you should ensure that you have fully completed your application and all documentation requested is submitted.</w:t>
      </w:r>
    </w:p>
    <w:p w14:paraId="547ECF81" w14:textId="77777777" w:rsidR="00ED0A48" w:rsidRPr="00267917" w:rsidRDefault="00ED0A48" w:rsidP="00ED0A48">
      <w:pPr>
        <w:ind w:left="360"/>
        <w:jc w:val="both"/>
        <w:rPr>
          <w:rFonts w:asciiTheme="minorHAnsi" w:hAnsiTheme="minorHAnsi"/>
          <w:sz w:val="23"/>
          <w:szCs w:val="23"/>
        </w:rPr>
      </w:pPr>
    </w:p>
    <w:p w14:paraId="1FEB76E9"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14:paraId="273D8377" w14:textId="77777777" w:rsidR="00ED0A48" w:rsidRPr="00267917" w:rsidRDefault="00ED0A48" w:rsidP="00ED0A48">
      <w:pPr>
        <w:jc w:val="both"/>
        <w:rPr>
          <w:rFonts w:asciiTheme="minorHAnsi" w:hAnsiTheme="minorHAnsi"/>
          <w:sz w:val="23"/>
          <w:szCs w:val="23"/>
        </w:rPr>
      </w:pPr>
    </w:p>
    <w:p w14:paraId="7DE93642" w14:textId="77777777"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14:paraId="76D36D7F" w14:textId="77777777" w:rsidR="00ED0A48" w:rsidRPr="00267917" w:rsidRDefault="00ED0A48" w:rsidP="00ED0A48">
      <w:pPr>
        <w:pStyle w:val="ListParagraph"/>
        <w:rPr>
          <w:rFonts w:asciiTheme="minorHAnsi" w:hAnsiTheme="minorHAnsi"/>
          <w:sz w:val="23"/>
          <w:szCs w:val="23"/>
        </w:rPr>
      </w:pPr>
    </w:p>
    <w:p w14:paraId="281C9427" w14:textId="77777777"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267917">
        <w:rPr>
          <w:rFonts w:asciiTheme="minorHAnsi" w:hAnsiTheme="minorHAnsi"/>
          <w:sz w:val="23"/>
          <w:szCs w:val="23"/>
        </w:rPr>
        <w:t>An</w:t>
      </w:r>
      <w:proofErr w:type="gramEnd"/>
      <w:r w:rsidRPr="00267917">
        <w:rPr>
          <w:rFonts w:asciiTheme="minorHAnsi" w:hAnsiTheme="minorHAnsi"/>
          <w:sz w:val="23"/>
          <w:szCs w:val="23"/>
        </w:rPr>
        <w:t xml:space="preserve"> Post regarding any delays rests with the applicant.</w:t>
      </w:r>
    </w:p>
    <w:p w14:paraId="6B6C6F1C" w14:textId="77777777" w:rsidR="00553C47" w:rsidRDefault="00553C47" w:rsidP="00553C47">
      <w:pPr>
        <w:pStyle w:val="ListParagraph"/>
        <w:rPr>
          <w:rFonts w:asciiTheme="minorHAnsi" w:hAnsiTheme="minorHAnsi"/>
          <w:sz w:val="23"/>
          <w:szCs w:val="23"/>
        </w:rPr>
      </w:pPr>
    </w:p>
    <w:p w14:paraId="39EF884C" w14:textId="77777777" w:rsidR="00553C47" w:rsidRDefault="00553C47" w:rsidP="00553C47">
      <w:pPr>
        <w:ind w:left="720"/>
        <w:jc w:val="both"/>
        <w:rPr>
          <w:rFonts w:asciiTheme="minorHAnsi" w:hAnsiTheme="minorHAnsi"/>
          <w:sz w:val="23"/>
          <w:szCs w:val="23"/>
        </w:rPr>
      </w:pPr>
    </w:p>
    <w:p w14:paraId="354CA0A7" w14:textId="77777777" w:rsidR="00D303FB" w:rsidRDefault="00D303FB" w:rsidP="00553C47">
      <w:pPr>
        <w:ind w:left="720"/>
        <w:jc w:val="both"/>
        <w:rPr>
          <w:rFonts w:asciiTheme="minorHAnsi" w:hAnsiTheme="minorHAnsi"/>
          <w:sz w:val="23"/>
          <w:szCs w:val="23"/>
        </w:rPr>
      </w:pPr>
    </w:p>
    <w:p w14:paraId="0C6ADA76" w14:textId="77777777" w:rsidR="00055FA0" w:rsidRPr="00C84B31" w:rsidRDefault="00055FA0" w:rsidP="00055FA0">
      <w:pPr>
        <w:pStyle w:val="BlockText"/>
        <w:spacing w:line="360" w:lineRule="auto"/>
        <w:ind w:left="0" w:right="-765"/>
        <w:rPr>
          <w:rFonts w:asciiTheme="minorHAnsi" w:hAnsiTheme="minorHAnsi"/>
          <w:b/>
          <w:i/>
          <w:color w:val="C0504D"/>
          <w:sz w:val="32"/>
          <w:szCs w:val="32"/>
        </w:rPr>
      </w:pPr>
      <w:r w:rsidRPr="00C84B31">
        <w:rPr>
          <w:rFonts w:asciiTheme="minorHAnsi" w:hAnsiTheme="minorHAnsi"/>
          <w:b/>
          <w:i/>
          <w:color w:val="C0504D"/>
          <w:sz w:val="32"/>
          <w:szCs w:val="32"/>
        </w:rPr>
        <w:lastRenderedPageBreak/>
        <w:t>______________________________</w:t>
      </w:r>
      <w:r w:rsidR="00351A4E" w:rsidRPr="00C84B31">
        <w:rPr>
          <w:rFonts w:asciiTheme="minorHAnsi" w:hAnsiTheme="minorHAnsi"/>
          <w:b/>
          <w:i/>
          <w:color w:val="C0504D"/>
          <w:sz w:val="32"/>
          <w:szCs w:val="32"/>
        </w:rPr>
        <w:t>______________________________</w:t>
      </w:r>
    </w:p>
    <w:p w14:paraId="7A4B9697" w14:textId="6736433E" w:rsidR="00055FA0" w:rsidRPr="00C84B31" w:rsidRDefault="00055FA0" w:rsidP="00055FA0">
      <w:pPr>
        <w:pStyle w:val="BlockText"/>
        <w:spacing w:line="360" w:lineRule="auto"/>
        <w:ind w:right="-765"/>
        <w:jc w:val="center"/>
        <w:rPr>
          <w:rFonts w:asciiTheme="minorHAnsi" w:hAnsiTheme="minorHAnsi"/>
          <w:b/>
          <w:color w:val="C0504D"/>
          <w:sz w:val="32"/>
          <w:szCs w:val="32"/>
        </w:rPr>
      </w:pPr>
      <w:r w:rsidRPr="00C84B31">
        <w:rPr>
          <w:rFonts w:asciiTheme="minorHAnsi" w:hAnsiTheme="minorHAnsi"/>
          <w:b/>
          <w:color w:val="C0504D"/>
          <w:sz w:val="32"/>
          <w:szCs w:val="32"/>
        </w:rPr>
        <w:t xml:space="preserve">POSITION OF </w:t>
      </w:r>
      <w:r w:rsidR="00CF679D" w:rsidRPr="00C84B31">
        <w:rPr>
          <w:rFonts w:asciiTheme="minorHAnsi" w:hAnsiTheme="minorHAnsi"/>
          <w:b/>
          <w:color w:val="C0504D"/>
          <w:sz w:val="32"/>
          <w:szCs w:val="32"/>
        </w:rPr>
        <w:t>CLIMATE ACTION OFFICER</w:t>
      </w:r>
    </w:p>
    <w:p w14:paraId="40DD18C1" w14:textId="77777777" w:rsidR="00055FA0" w:rsidRPr="00C84B31" w:rsidRDefault="00055FA0" w:rsidP="00055FA0">
      <w:pPr>
        <w:pStyle w:val="BlockText"/>
        <w:spacing w:line="360" w:lineRule="auto"/>
        <w:ind w:right="-765"/>
        <w:jc w:val="center"/>
        <w:rPr>
          <w:rFonts w:asciiTheme="minorHAnsi" w:hAnsiTheme="minorHAnsi"/>
          <w:b/>
          <w:i/>
          <w:color w:val="C0504D"/>
        </w:rPr>
      </w:pPr>
      <w:r w:rsidRPr="00C84B31">
        <w:rPr>
          <w:rFonts w:asciiTheme="minorHAnsi" w:hAnsiTheme="minorHAnsi"/>
          <w:b/>
          <w:i/>
          <w:color w:val="C0504D"/>
        </w:rPr>
        <w:t>_________________________________________________________________________________</w:t>
      </w:r>
    </w:p>
    <w:p w14:paraId="01D96EB6" w14:textId="78DED667" w:rsidR="00053FAD" w:rsidRDefault="00053FAD" w:rsidP="00232F5B">
      <w:pPr>
        <w:spacing w:after="120" w:line="276" w:lineRule="auto"/>
        <w:jc w:val="both"/>
        <w:rPr>
          <w:rFonts w:asciiTheme="minorHAnsi" w:hAnsiTheme="minorHAnsi" w:cstheme="minorHAnsi"/>
        </w:rPr>
      </w:pPr>
      <w:r>
        <w:rPr>
          <w:rFonts w:asciiTheme="minorHAnsi" w:hAnsiTheme="minorHAnsi" w:cstheme="minorHAnsi"/>
        </w:rPr>
        <w:t>Galway City</w:t>
      </w:r>
      <w:r w:rsidRPr="00025CA3">
        <w:rPr>
          <w:rFonts w:asciiTheme="minorHAnsi" w:hAnsiTheme="minorHAnsi" w:cstheme="minorHAnsi"/>
        </w:rPr>
        <w:t xml:space="preserve"> Council is establishing a panel for the position of Climate Action </w:t>
      </w:r>
      <w:r>
        <w:rPr>
          <w:rFonts w:asciiTheme="minorHAnsi" w:hAnsiTheme="minorHAnsi" w:cstheme="minorHAnsi"/>
        </w:rPr>
        <w:t>Officer</w:t>
      </w:r>
      <w:r w:rsidRPr="00025CA3">
        <w:rPr>
          <w:rFonts w:asciiTheme="minorHAnsi" w:hAnsiTheme="minorHAnsi" w:cstheme="minorHAnsi"/>
        </w:rPr>
        <w:t xml:space="preserve"> (Executive </w:t>
      </w:r>
      <w:r>
        <w:rPr>
          <w:rFonts w:asciiTheme="minorHAnsi" w:hAnsiTheme="minorHAnsi" w:cstheme="minorHAnsi"/>
        </w:rPr>
        <w:t>Professional Level</w:t>
      </w:r>
      <w:r w:rsidRPr="00025CA3">
        <w:rPr>
          <w:rFonts w:asciiTheme="minorHAnsi" w:hAnsiTheme="minorHAnsi" w:cstheme="minorHAnsi"/>
        </w:rPr>
        <w:t xml:space="preserve">) from which </w:t>
      </w:r>
      <w:r>
        <w:rPr>
          <w:rFonts w:asciiTheme="minorHAnsi" w:hAnsiTheme="minorHAnsi" w:cstheme="minorHAnsi"/>
        </w:rPr>
        <w:t>future relevant vacancies</w:t>
      </w:r>
      <w:r w:rsidRPr="00025CA3">
        <w:rPr>
          <w:rFonts w:asciiTheme="minorHAnsi" w:hAnsiTheme="minorHAnsi" w:cstheme="minorHAnsi"/>
        </w:rPr>
        <w:t xml:space="preserve"> may be filled during the lifetime of the panel.</w:t>
      </w:r>
    </w:p>
    <w:p w14:paraId="45CCD26F" w14:textId="77777777" w:rsidR="00232F5B" w:rsidRPr="00232F5B" w:rsidRDefault="00232F5B" w:rsidP="00232F5B">
      <w:pPr>
        <w:widowControl/>
        <w:suppressAutoHyphens w:val="0"/>
        <w:autoSpaceDE w:val="0"/>
        <w:autoSpaceDN w:val="0"/>
        <w:adjustRightInd w:val="0"/>
        <w:spacing w:line="276" w:lineRule="auto"/>
        <w:rPr>
          <w:rFonts w:ascii="Calibri" w:eastAsiaTheme="minorHAnsi" w:hAnsi="Calibri" w:cs="Calibri"/>
          <w:color w:val="000000"/>
          <w:kern w:val="0"/>
          <w:lang w:eastAsia="en-US" w:bidi="ar-SA"/>
        </w:rPr>
      </w:pPr>
      <w:r w:rsidRPr="00232F5B">
        <w:rPr>
          <w:rFonts w:ascii="Calibri" w:eastAsiaTheme="minorHAnsi" w:hAnsi="Calibri" w:cs="Calibri"/>
          <w:color w:val="000000"/>
          <w:kern w:val="0"/>
          <w:lang w:eastAsia="en-US" w:bidi="ar-SA"/>
        </w:rPr>
        <w:t xml:space="preserve">The local authority sector recognises that </w:t>
      </w:r>
      <w:proofErr w:type="gramStart"/>
      <w:r w:rsidRPr="00232F5B">
        <w:rPr>
          <w:rFonts w:ascii="Calibri" w:eastAsiaTheme="minorHAnsi" w:hAnsi="Calibri" w:cs="Calibri"/>
          <w:color w:val="000000"/>
          <w:kern w:val="0"/>
          <w:lang w:eastAsia="en-US" w:bidi="ar-SA"/>
        </w:rPr>
        <w:t>in order to</w:t>
      </w:r>
      <w:proofErr w:type="gramEnd"/>
      <w:r w:rsidRPr="00232F5B">
        <w:rPr>
          <w:rFonts w:ascii="Calibri" w:eastAsiaTheme="minorHAnsi" w:hAnsi="Calibri" w:cs="Calibri"/>
          <w:color w:val="000000"/>
          <w:kern w:val="0"/>
          <w:lang w:eastAsia="en-US" w:bidi="ar-SA"/>
        </w:rPr>
        <w:t xml:space="preserve"> support our communities, local enterprises and the wider public sector to deliver on climate policy ambitions, there needs to be a consistent focus on building internal capacity and enabling organisational culture change. </w:t>
      </w:r>
    </w:p>
    <w:p w14:paraId="17D43544" w14:textId="5DB1B647" w:rsidR="00232F5B" w:rsidRPr="00232F5B" w:rsidRDefault="00232F5B" w:rsidP="00232F5B">
      <w:pPr>
        <w:spacing w:after="120" w:line="276" w:lineRule="auto"/>
        <w:jc w:val="both"/>
        <w:rPr>
          <w:rFonts w:asciiTheme="minorHAnsi" w:hAnsiTheme="minorHAnsi" w:cstheme="minorHAnsi"/>
        </w:rPr>
      </w:pPr>
      <w:r w:rsidRPr="00232F5B">
        <w:rPr>
          <w:rFonts w:ascii="Calibri" w:eastAsiaTheme="minorHAnsi" w:hAnsi="Calibri" w:cs="Calibri"/>
          <w:color w:val="000000"/>
          <w:kern w:val="0"/>
          <w:lang w:eastAsia="en-US" w:bidi="ar-SA"/>
        </w:rPr>
        <w:t>Alongside supporting the Climate Action Coordinator in designing and delivering climate action strategies and policies, the proposed Climate Action Officer resource will drive organisational change initiatives. This will enable effective delivery, while building capacity across the partnership local authorities work with.</w:t>
      </w:r>
    </w:p>
    <w:p w14:paraId="0D78F464" w14:textId="77777777" w:rsidR="00053FAD" w:rsidRPr="00025CA3" w:rsidRDefault="00053FAD" w:rsidP="00232F5B">
      <w:pPr>
        <w:spacing w:after="120" w:line="276" w:lineRule="auto"/>
        <w:jc w:val="both"/>
        <w:rPr>
          <w:rFonts w:asciiTheme="minorHAnsi" w:hAnsiTheme="minorHAnsi" w:cstheme="minorHAnsi"/>
        </w:rPr>
      </w:pPr>
      <w:r w:rsidRPr="00025CA3">
        <w:rPr>
          <w:rFonts w:asciiTheme="minorHAnsi" w:hAnsiTheme="minorHAnsi" w:cstheme="minorHAnsi"/>
        </w:rPr>
        <w:t>The initial placement is on a five-year fixed term contract basis.</w:t>
      </w:r>
    </w:p>
    <w:p w14:paraId="0797B62C" w14:textId="77777777" w:rsidR="00816863" w:rsidRPr="001A53F5" w:rsidRDefault="00816863" w:rsidP="001A53F5">
      <w:pPr>
        <w:pStyle w:val="NoSpacing"/>
        <w:jc w:val="both"/>
        <w:rPr>
          <w:rFonts w:asciiTheme="minorHAnsi" w:hAnsiTheme="minorHAnsi" w:cstheme="minorHAnsi"/>
          <w:snapToGrid w:val="0"/>
        </w:rPr>
      </w:pPr>
    </w:p>
    <w:p w14:paraId="62345EE5" w14:textId="77777777" w:rsidR="00055FA0" w:rsidRPr="00C45D39" w:rsidRDefault="00055FA0" w:rsidP="00055FA0">
      <w:pPr>
        <w:pStyle w:val="NoSpacing"/>
        <w:jc w:val="both"/>
        <w:rPr>
          <w:rFonts w:asciiTheme="minorHAnsi" w:hAnsiTheme="minorHAnsi" w:cstheme="minorHAnsi"/>
          <w:b/>
          <w:szCs w:val="24"/>
          <w:u w:val="single"/>
        </w:rPr>
      </w:pPr>
      <w:r w:rsidRPr="00C45D39">
        <w:rPr>
          <w:rFonts w:asciiTheme="minorHAnsi" w:hAnsiTheme="minorHAnsi" w:cstheme="minorHAnsi"/>
          <w:b/>
          <w:szCs w:val="24"/>
          <w:u w:val="single"/>
        </w:rPr>
        <w:t>Duties of the Post:</w:t>
      </w:r>
    </w:p>
    <w:p w14:paraId="6001A571" w14:textId="77777777" w:rsidR="00C45D39" w:rsidRPr="00C45D39" w:rsidRDefault="00C45D39" w:rsidP="00232F5B">
      <w:pPr>
        <w:autoSpaceDE w:val="0"/>
        <w:autoSpaceDN w:val="0"/>
        <w:adjustRightInd w:val="0"/>
        <w:spacing w:line="276" w:lineRule="auto"/>
        <w:rPr>
          <w:rFonts w:asciiTheme="minorHAnsi" w:hAnsiTheme="minorHAnsi" w:cstheme="minorHAnsi"/>
        </w:rPr>
      </w:pPr>
      <w:r w:rsidRPr="00C45D39">
        <w:rPr>
          <w:rFonts w:asciiTheme="minorHAnsi" w:eastAsiaTheme="minorHAnsi" w:hAnsiTheme="minorHAnsi" w:cstheme="minorHAnsi"/>
          <w:lang w:eastAsia="en-US"/>
        </w:rPr>
        <w:t xml:space="preserve">The Climate Action Officer will report to the Climate Change Coordinator and </w:t>
      </w:r>
      <w:r w:rsidRPr="00C45D39">
        <w:rPr>
          <w:rFonts w:asciiTheme="minorHAnsi" w:hAnsiTheme="minorHAnsi" w:cstheme="minorHAnsi"/>
        </w:rPr>
        <w:t>will be responsible for managing and promoting behavioural cultural change, building climate action awareness and readiness across the local authority, and delivering climate action in partnership with council departments. The Climate Action Officer will be an integral member of the Climate Action Team and will contribute to the Climate Action Steering Group within the local authority.</w:t>
      </w:r>
    </w:p>
    <w:p w14:paraId="3A34D2FE" w14:textId="77777777" w:rsidR="00C45D39" w:rsidRPr="00C45D39" w:rsidRDefault="00C45D39" w:rsidP="00232F5B">
      <w:pPr>
        <w:autoSpaceDE w:val="0"/>
        <w:autoSpaceDN w:val="0"/>
        <w:adjustRightInd w:val="0"/>
        <w:spacing w:line="276" w:lineRule="auto"/>
        <w:rPr>
          <w:rFonts w:asciiTheme="minorHAnsi" w:hAnsiTheme="minorHAnsi" w:cstheme="minorHAnsi"/>
        </w:rPr>
      </w:pPr>
    </w:p>
    <w:p w14:paraId="178F262E" w14:textId="77777777" w:rsidR="00C45D39" w:rsidRPr="00C45D39" w:rsidRDefault="00C45D39" w:rsidP="00232F5B">
      <w:pPr>
        <w:autoSpaceDE w:val="0"/>
        <w:autoSpaceDN w:val="0"/>
        <w:adjustRightInd w:val="0"/>
        <w:spacing w:line="276" w:lineRule="auto"/>
        <w:rPr>
          <w:rFonts w:asciiTheme="minorHAnsi" w:hAnsiTheme="minorHAnsi" w:cstheme="minorHAnsi"/>
        </w:rPr>
      </w:pPr>
      <w:r w:rsidRPr="00C45D39">
        <w:rPr>
          <w:rFonts w:asciiTheme="minorHAnsi" w:hAnsiTheme="minorHAnsi" w:cstheme="minorHAnsi"/>
        </w:rPr>
        <w:t xml:space="preserve">This is a challenging and exciting position and requires a broad technical knowledge of climate change, the risks and possible mitigation and adaptation strategies, and a strong organisational, networking, and communication skill set. The successful candidate will also need a good working knowledge of the Local Government Sector. </w:t>
      </w:r>
    </w:p>
    <w:p w14:paraId="69B86642" w14:textId="77777777" w:rsidR="00C45D39" w:rsidRPr="00C45D39" w:rsidRDefault="00C45D39" w:rsidP="00232F5B">
      <w:pPr>
        <w:autoSpaceDE w:val="0"/>
        <w:autoSpaceDN w:val="0"/>
        <w:adjustRightInd w:val="0"/>
        <w:spacing w:line="276" w:lineRule="auto"/>
        <w:rPr>
          <w:rFonts w:asciiTheme="minorHAnsi" w:hAnsiTheme="minorHAnsi" w:cstheme="minorHAnsi"/>
        </w:rPr>
      </w:pPr>
    </w:p>
    <w:p w14:paraId="6237F0FA" w14:textId="77777777" w:rsidR="00C45D39" w:rsidRPr="00C45D39" w:rsidRDefault="00C45D39" w:rsidP="00232F5B">
      <w:pPr>
        <w:autoSpaceDE w:val="0"/>
        <w:autoSpaceDN w:val="0"/>
        <w:adjustRightInd w:val="0"/>
        <w:spacing w:line="276" w:lineRule="auto"/>
        <w:rPr>
          <w:rFonts w:asciiTheme="minorHAnsi" w:eastAsiaTheme="minorHAnsi" w:hAnsiTheme="minorHAnsi" w:cstheme="minorHAnsi"/>
          <w:lang w:eastAsia="en-US"/>
        </w:rPr>
      </w:pPr>
      <w:r w:rsidRPr="00C45D39">
        <w:rPr>
          <w:rFonts w:asciiTheme="minorHAnsi" w:hAnsiTheme="minorHAnsi" w:cstheme="minorHAnsi"/>
        </w:rPr>
        <w:t>The main responsibilities for the Climate Action Officer are as follows:</w:t>
      </w:r>
    </w:p>
    <w:p w14:paraId="1724A274" w14:textId="77777777"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r w:rsidRPr="00C45D39">
        <w:rPr>
          <w:rFonts w:asciiTheme="minorHAnsi" w:hAnsiTheme="minorHAnsi" w:cstheme="minorHAnsi"/>
          <w:szCs w:val="24"/>
        </w:rPr>
        <w:t xml:space="preserve">Assist in defining the desired values and behaviours for the local authority in facilitating climate action and articulate how these translate into actionable behaviours at all levels (behavioural change) and within all departments. </w:t>
      </w:r>
    </w:p>
    <w:p w14:paraId="73790ABD" w14:textId="77777777"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r w:rsidRPr="00C45D39">
        <w:rPr>
          <w:rFonts w:asciiTheme="minorHAnsi" w:hAnsiTheme="minorHAnsi" w:cstheme="minorHAnsi"/>
          <w:szCs w:val="24"/>
        </w:rPr>
        <w:t xml:space="preserve">Develop and assist in the roll-out of programmes and campaigns, which promote climate action amongst management, elected members and staff. </w:t>
      </w:r>
    </w:p>
    <w:p w14:paraId="059DE342" w14:textId="77777777"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r w:rsidRPr="00C45D39">
        <w:rPr>
          <w:rFonts w:asciiTheme="minorHAnsi" w:hAnsiTheme="minorHAnsi" w:cstheme="minorHAnsi"/>
          <w:szCs w:val="24"/>
        </w:rPr>
        <w:t>To be a Green Procurement Champion. Facilitating a move to Green Procurement across all Council departments.</w:t>
      </w:r>
    </w:p>
    <w:p w14:paraId="1524125A" w14:textId="77777777"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r w:rsidRPr="00C45D39">
        <w:rPr>
          <w:rFonts w:asciiTheme="minorHAnsi" w:hAnsiTheme="minorHAnsi" w:cstheme="minorHAnsi"/>
          <w:szCs w:val="24"/>
        </w:rPr>
        <w:t xml:space="preserve">Provide support and advice to all departments on climate action related matters. </w:t>
      </w:r>
    </w:p>
    <w:p w14:paraId="23E0C317" w14:textId="77777777"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r w:rsidRPr="00C45D39">
        <w:rPr>
          <w:rFonts w:asciiTheme="minorHAnsi" w:hAnsiTheme="minorHAnsi" w:cstheme="minorHAnsi"/>
          <w:szCs w:val="24"/>
        </w:rPr>
        <w:t>Support project teams and elected members in ensuring all local authority level activities are climate proofed.</w:t>
      </w:r>
    </w:p>
    <w:p w14:paraId="00A90C45" w14:textId="77777777"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r w:rsidRPr="00C45D39">
        <w:rPr>
          <w:rFonts w:asciiTheme="minorHAnsi" w:hAnsiTheme="minorHAnsi" w:cstheme="minorHAnsi"/>
          <w:szCs w:val="24"/>
        </w:rPr>
        <w:t>To lead on Sustainable Travel initiatives for staff.</w:t>
      </w:r>
    </w:p>
    <w:p w14:paraId="70486E68" w14:textId="77777777"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proofErr w:type="gramStart"/>
      <w:r w:rsidRPr="00C45D39">
        <w:rPr>
          <w:rFonts w:asciiTheme="minorHAnsi" w:hAnsiTheme="minorHAnsi" w:cstheme="minorHAnsi"/>
          <w:szCs w:val="24"/>
        </w:rPr>
        <w:lastRenderedPageBreak/>
        <w:t>Provide assistance to</w:t>
      </w:r>
      <w:proofErr w:type="gramEnd"/>
      <w:r w:rsidRPr="00C45D39">
        <w:rPr>
          <w:rFonts w:asciiTheme="minorHAnsi" w:hAnsiTheme="minorHAnsi" w:cstheme="minorHAnsi"/>
          <w:szCs w:val="24"/>
        </w:rPr>
        <w:t xml:space="preserve"> the Climate Action Coordinator in developing and implementing climate action strategies, plans and policies across the local authority. </w:t>
      </w:r>
    </w:p>
    <w:p w14:paraId="25C08698" w14:textId="23CA98BB"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proofErr w:type="gramStart"/>
      <w:r w:rsidRPr="00C45D39">
        <w:rPr>
          <w:rFonts w:asciiTheme="minorHAnsi" w:hAnsiTheme="minorHAnsi" w:cstheme="minorHAnsi"/>
          <w:szCs w:val="24"/>
        </w:rPr>
        <w:t>Provide assistance to</w:t>
      </w:r>
      <w:proofErr w:type="gramEnd"/>
      <w:r w:rsidRPr="00C45D39">
        <w:rPr>
          <w:rFonts w:asciiTheme="minorHAnsi" w:hAnsiTheme="minorHAnsi" w:cstheme="minorHAnsi"/>
          <w:szCs w:val="24"/>
        </w:rPr>
        <w:t xml:space="preserve"> the Climate </w:t>
      </w:r>
      <w:r w:rsidR="002A5FFD">
        <w:rPr>
          <w:rFonts w:asciiTheme="minorHAnsi" w:hAnsiTheme="minorHAnsi" w:cstheme="minorHAnsi"/>
          <w:szCs w:val="24"/>
        </w:rPr>
        <w:t>Action</w:t>
      </w:r>
      <w:r w:rsidRPr="00C45D39">
        <w:rPr>
          <w:rFonts w:asciiTheme="minorHAnsi" w:hAnsiTheme="minorHAnsi" w:cstheme="minorHAnsi"/>
          <w:szCs w:val="24"/>
        </w:rPr>
        <w:t xml:space="preserve"> Coordinator and Council departments in developing climate action projects within </w:t>
      </w:r>
      <w:r w:rsidR="002A5FFD">
        <w:rPr>
          <w:rFonts w:asciiTheme="minorHAnsi" w:hAnsiTheme="minorHAnsi" w:cstheme="minorHAnsi"/>
          <w:szCs w:val="24"/>
        </w:rPr>
        <w:t>Galway City</w:t>
      </w:r>
      <w:r w:rsidRPr="00C45D39">
        <w:rPr>
          <w:rFonts w:asciiTheme="minorHAnsi" w:hAnsiTheme="minorHAnsi" w:cstheme="minorHAnsi"/>
          <w:szCs w:val="24"/>
        </w:rPr>
        <w:t>’s Decarbonisation Zone.</w:t>
      </w:r>
    </w:p>
    <w:p w14:paraId="65F82924" w14:textId="77777777"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r w:rsidRPr="00C45D39">
        <w:rPr>
          <w:rFonts w:asciiTheme="minorHAnsi" w:hAnsiTheme="minorHAnsi" w:cstheme="minorHAnsi"/>
          <w:szCs w:val="24"/>
        </w:rPr>
        <w:t xml:space="preserve">Support the Climate Action Coordinator and the CARO in monitoring and communicating the performance of the local authority in reaching our climate goals. </w:t>
      </w:r>
    </w:p>
    <w:p w14:paraId="7C4F458E" w14:textId="77777777" w:rsidR="00C45D39" w:rsidRP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r w:rsidRPr="00C45D39">
        <w:rPr>
          <w:rFonts w:asciiTheme="minorHAnsi" w:hAnsiTheme="minorHAnsi" w:cstheme="minorHAnsi"/>
          <w:szCs w:val="24"/>
        </w:rPr>
        <w:t xml:space="preserve">Work with the CARO, national government, and relevant state agencies to assist in the development and roll-out of programmes and campaigns to promote climate action to local authority staff, elected members and local authority </w:t>
      </w:r>
      <w:proofErr w:type="gramStart"/>
      <w:r w:rsidRPr="00C45D39">
        <w:rPr>
          <w:rFonts w:asciiTheme="minorHAnsi" w:hAnsiTheme="minorHAnsi" w:cstheme="minorHAnsi"/>
          <w:szCs w:val="24"/>
        </w:rPr>
        <w:t>stakeholders</w:t>
      </w:r>
      <w:proofErr w:type="gramEnd"/>
    </w:p>
    <w:p w14:paraId="082C65FB" w14:textId="2E8FB900" w:rsidR="00C45D39" w:rsidRDefault="00C45D39" w:rsidP="00232F5B">
      <w:pPr>
        <w:pStyle w:val="ListParagraph"/>
        <w:widowControl/>
        <w:numPr>
          <w:ilvl w:val="1"/>
          <w:numId w:val="38"/>
        </w:numPr>
        <w:suppressAutoHyphens w:val="0"/>
        <w:spacing w:line="276" w:lineRule="auto"/>
        <w:ind w:left="360"/>
        <w:rPr>
          <w:rFonts w:asciiTheme="minorHAnsi" w:hAnsiTheme="minorHAnsi" w:cstheme="minorHAnsi"/>
          <w:szCs w:val="24"/>
        </w:rPr>
      </w:pPr>
      <w:r w:rsidRPr="00C45D39">
        <w:rPr>
          <w:rFonts w:asciiTheme="minorHAnsi" w:hAnsiTheme="minorHAnsi" w:cstheme="minorHAnsi"/>
          <w:szCs w:val="24"/>
        </w:rPr>
        <w:t>Report on performance management systems.</w:t>
      </w:r>
    </w:p>
    <w:p w14:paraId="2A50F85F" w14:textId="77777777" w:rsidR="00C45D39" w:rsidRPr="00C45D39" w:rsidRDefault="00C45D39" w:rsidP="00232F5B">
      <w:pPr>
        <w:spacing w:line="276" w:lineRule="auto"/>
        <w:rPr>
          <w:rFonts w:asciiTheme="minorHAnsi" w:hAnsiTheme="minorHAnsi" w:cstheme="minorHAnsi"/>
        </w:rPr>
      </w:pPr>
    </w:p>
    <w:p w14:paraId="7F551219" w14:textId="77777777" w:rsidR="00C45D39" w:rsidRPr="00C45D39" w:rsidRDefault="00C45D39" w:rsidP="00232F5B">
      <w:pPr>
        <w:spacing w:line="276" w:lineRule="auto"/>
        <w:ind w:right="-308"/>
        <w:jc w:val="both"/>
        <w:rPr>
          <w:rFonts w:asciiTheme="minorHAnsi" w:hAnsiTheme="minorHAnsi" w:cstheme="minorHAnsi"/>
        </w:rPr>
      </w:pPr>
      <w:r w:rsidRPr="00C45D39">
        <w:rPr>
          <w:rFonts w:asciiTheme="minorHAnsi" w:hAnsiTheme="minorHAnsi" w:cstheme="minorHAnsi"/>
        </w:rPr>
        <w:t>In addition, the appointee will be required to:</w:t>
      </w:r>
    </w:p>
    <w:p w14:paraId="7DA4551F" w14:textId="77777777" w:rsidR="00C45D39" w:rsidRPr="00C45D39" w:rsidRDefault="00C45D39" w:rsidP="00232F5B">
      <w:pPr>
        <w:widowControl/>
        <w:numPr>
          <w:ilvl w:val="0"/>
          <w:numId w:val="39"/>
        </w:numPr>
        <w:suppressAutoHyphens w:val="0"/>
        <w:spacing w:line="276" w:lineRule="auto"/>
        <w:ind w:left="360" w:right="-308"/>
        <w:jc w:val="both"/>
        <w:rPr>
          <w:rFonts w:asciiTheme="minorHAnsi" w:hAnsiTheme="minorHAnsi" w:cstheme="minorHAnsi"/>
          <w:color w:val="000000"/>
        </w:rPr>
      </w:pPr>
      <w:r w:rsidRPr="00C45D39">
        <w:rPr>
          <w:rFonts w:asciiTheme="minorHAnsi" w:hAnsiTheme="minorHAnsi" w:cstheme="minorHAnsi"/>
        </w:rPr>
        <w:t>Assist in the provision of prudent financial management, budgeting, and resource allocation.</w:t>
      </w:r>
    </w:p>
    <w:p w14:paraId="246272D6" w14:textId="77777777" w:rsidR="00C45D39" w:rsidRPr="00C45D39" w:rsidRDefault="00C45D39" w:rsidP="00232F5B">
      <w:pPr>
        <w:widowControl/>
        <w:numPr>
          <w:ilvl w:val="0"/>
          <w:numId w:val="39"/>
        </w:numPr>
        <w:suppressAutoHyphens w:val="0"/>
        <w:spacing w:line="276" w:lineRule="auto"/>
        <w:ind w:left="360" w:right="-308"/>
        <w:jc w:val="both"/>
        <w:rPr>
          <w:rFonts w:asciiTheme="minorHAnsi" w:hAnsiTheme="minorHAnsi" w:cstheme="minorHAnsi"/>
        </w:rPr>
      </w:pPr>
      <w:proofErr w:type="gramStart"/>
      <w:r w:rsidRPr="00C45D39">
        <w:rPr>
          <w:rFonts w:asciiTheme="minorHAnsi" w:hAnsiTheme="minorHAnsi" w:cstheme="minorHAnsi"/>
        </w:rPr>
        <w:t>Comply with Health and Safety legislation at all times</w:t>
      </w:r>
      <w:proofErr w:type="gramEnd"/>
      <w:r w:rsidRPr="00C45D39">
        <w:rPr>
          <w:rFonts w:asciiTheme="minorHAnsi" w:hAnsiTheme="minorHAnsi" w:cstheme="minorHAnsi"/>
        </w:rPr>
        <w:t>.</w:t>
      </w:r>
    </w:p>
    <w:p w14:paraId="6FDC36DC" w14:textId="77777777" w:rsidR="00C45D39" w:rsidRPr="00C45D39" w:rsidRDefault="00C45D39" w:rsidP="00232F5B">
      <w:pPr>
        <w:widowControl/>
        <w:numPr>
          <w:ilvl w:val="0"/>
          <w:numId w:val="39"/>
        </w:numPr>
        <w:suppressAutoHyphens w:val="0"/>
        <w:spacing w:line="276" w:lineRule="auto"/>
        <w:ind w:left="360" w:right="-308"/>
        <w:jc w:val="both"/>
        <w:rPr>
          <w:rFonts w:asciiTheme="minorHAnsi" w:hAnsiTheme="minorHAnsi" w:cstheme="minorHAnsi"/>
        </w:rPr>
      </w:pPr>
      <w:r w:rsidRPr="00C45D39">
        <w:rPr>
          <w:rFonts w:asciiTheme="minorHAnsi" w:hAnsiTheme="minorHAnsi" w:cstheme="minorHAnsi"/>
        </w:rPr>
        <w:t>Ensure an efficient and effective response to all stakeholders.</w:t>
      </w:r>
    </w:p>
    <w:p w14:paraId="6E317BD2" w14:textId="77777777" w:rsidR="00C45D39" w:rsidRPr="00C45D39" w:rsidRDefault="00C45D39" w:rsidP="00232F5B">
      <w:pPr>
        <w:widowControl/>
        <w:numPr>
          <w:ilvl w:val="0"/>
          <w:numId w:val="39"/>
        </w:numPr>
        <w:suppressAutoHyphens w:val="0"/>
        <w:spacing w:line="276" w:lineRule="auto"/>
        <w:ind w:left="360" w:right="-308"/>
        <w:jc w:val="both"/>
        <w:rPr>
          <w:rFonts w:asciiTheme="minorHAnsi" w:hAnsiTheme="minorHAnsi" w:cstheme="minorHAnsi"/>
        </w:rPr>
      </w:pPr>
      <w:r w:rsidRPr="00C45D39">
        <w:rPr>
          <w:rFonts w:asciiTheme="minorHAnsi" w:hAnsiTheme="minorHAnsi" w:cstheme="minorHAnsi"/>
        </w:rPr>
        <w:t>Prepare reports as required.</w:t>
      </w:r>
    </w:p>
    <w:p w14:paraId="7B6828B0" w14:textId="77777777" w:rsidR="00C45D39" w:rsidRPr="00C45D39" w:rsidRDefault="00C45D39" w:rsidP="00232F5B">
      <w:pPr>
        <w:widowControl/>
        <w:numPr>
          <w:ilvl w:val="0"/>
          <w:numId w:val="39"/>
        </w:numPr>
        <w:suppressAutoHyphens w:val="0"/>
        <w:spacing w:line="276" w:lineRule="auto"/>
        <w:ind w:left="360" w:right="-308"/>
        <w:jc w:val="both"/>
        <w:rPr>
          <w:rFonts w:asciiTheme="minorHAnsi" w:hAnsiTheme="minorHAnsi" w:cstheme="minorHAnsi"/>
        </w:rPr>
      </w:pPr>
      <w:r w:rsidRPr="00C45D39">
        <w:rPr>
          <w:rFonts w:asciiTheme="minorHAnsi" w:hAnsiTheme="minorHAnsi" w:cstheme="minorHAnsi"/>
        </w:rPr>
        <w:t>Attend training as required.</w:t>
      </w:r>
    </w:p>
    <w:p w14:paraId="65EDDC73" w14:textId="77777777" w:rsidR="00C45D39" w:rsidRPr="00C45D39" w:rsidRDefault="00C45D39" w:rsidP="00232F5B">
      <w:pPr>
        <w:widowControl/>
        <w:numPr>
          <w:ilvl w:val="0"/>
          <w:numId w:val="39"/>
        </w:numPr>
        <w:suppressAutoHyphens w:val="0"/>
        <w:spacing w:line="276" w:lineRule="auto"/>
        <w:ind w:left="360" w:right="-308"/>
        <w:jc w:val="both"/>
        <w:rPr>
          <w:rFonts w:asciiTheme="minorHAnsi" w:hAnsiTheme="minorHAnsi" w:cstheme="minorHAnsi"/>
        </w:rPr>
      </w:pPr>
      <w:r w:rsidRPr="00C45D39">
        <w:rPr>
          <w:rFonts w:asciiTheme="minorHAnsi" w:hAnsiTheme="minorHAnsi" w:cstheme="minorHAnsi"/>
        </w:rPr>
        <w:t>Participate in corporate activities and responsibilities appropriate to their grade.</w:t>
      </w:r>
    </w:p>
    <w:p w14:paraId="712F12FF" w14:textId="77777777" w:rsidR="00C45D39" w:rsidRPr="00C45D39" w:rsidRDefault="00C45D39" w:rsidP="00232F5B">
      <w:pPr>
        <w:widowControl/>
        <w:numPr>
          <w:ilvl w:val="0"/>
          <w:numId w:val="39"/>
        </w:numPr>
        <w:suppressAutoHyphens w:val="0"/>
        <w:spacing w:line="276" w:lineRule="auto"/>
        <w:ind w:left="360" w:right="-308"/>
        <w:jc w:val="both"/>
        <w:rPr>
          <w:rFonts w:asciiTheme="minorHAnsi" w:hAnsiTheme="minorHAnsi" w:cstheme="minorHAnsi"/>
        </w:rPr>
      </w:pPr>
      <w:r w:rsidRPr="00C45D39">
        <w:rPr>
          <w:rFonts w:asciiTheme="minorHAnsi" w:hAnsiTheme="minorHAnsi" w:cstheme="minorHAnsi"/>
        </w:rPr>
        <w:t>Undertake any other duties of a similar level and responsibility as may be required, or assigned, from time to time.</w:t>
      </w:r>
    </w:p>
    <w:p w14:paraId="35F8BE11" w14:textId="77777777" w:rsidR="00C45D39" w:rsidRPr="00C45D39" w:rsidRDefault="00C45D39" w:rsidP="00232F5B">
      <w:pPr>
        <w:widowControl/>
        <w:numPr>
          <w:ilvl w:val="0"/>
          <w:numId w:val="39"/>
        </w:numPr>
        <w:suppressAutoHyphens w:val="0"/>
        <w:spacing w:line="276" w:lineRule="auto"/>
        <w:ind w:left="360" w:right="-308"/>
        <w:jc w:val="both"/>
        <w:rPr>
          <w:rFonts w:asciiTheme="minorHAnsi" w:hAnsiTheme="minorHAnsi" w:cstheme="minorHAnsi"/>
        </w:rPr>
      </w:pPr>
      <w:r w:rsidRPr="00C45D39">
        <w:rPr>
          <w:rFonts w:asciiTheme="minorHAnsi" w:hAnsiTheme="minorHAnsi" w:cstheme="minorHAnsi"/>
        </w:rPr>
        <w:t>Deputise for other employees of a higher grade as required.</w:t>
      </w:r>
    </w:p>
    <w:p w14:paraId="781C9013" w14:textId="7AD02581" w:rsidR="00CF679D" w:rsidRDefault="00CF679D" w:rsidP="00232F5B">
      <w:pPr>
        <w:pStyle w:val="NoSpacing"/>
        <w:spacing w:line="276" w:lineRule="auto"/>
        <w:jc w:val="both"/>
        <w:rPr>
          <w:rFonts w:asciiTheme="minorHAnsi" w:hAnsiTheme="minorHAnsi" w:cs="Arial"/>
          <w:b/>
        </w:rPr>
      </w:pPr>
    </w:p>
    <w:p w14:paraId="1E3BC8C4" w14:textId="7691C744" w:rsidR="00CF679D" w:rsidRDefault="00CF679D" w:rsidP="00232F5B">
      <w:pPr>
        <w:pStyle w:val="NoSpacing"/>
        <w:spacing w:line="276" w:lineRule="auto"/>
        <w:jc w:val="both"/>
        <w:rPr>
          <w:rFonts w:asciiTheme="minorHAnsi" w:hAnsiTheme="minorHAnsi" w:cs="Arial"/>
          <w:b/>
        </w:rPr>
      </w:pPr>
    </w:p>
    <w:p w14:paraId="51966128" w14:textId="111A1347" w:rsidR="00CF679D" w:rsidRDefault="00CF679D" w:rsidP="00232F5B">
      <w:pPr>
        <w:pStyle w:val="NoSpacing"/>
        <w:spacing w:line="276" w:lineRule="auto"/>
        <w:jc w:val="both"/>
        <w:rPr>
          <w:rFonts w:asciiTheme="minorHAnsi" w:hAnsiTheme="minorHAnsi" w:cs="Arial"/>
          <w:b/>
        </w:rPr>
      </w:pPr>
    </w:p>
    <w:p w14:paraId="306232CE" w14:textId="4243E286" w:rsidR="00CF679D" w:rsidRDefault="00CF679D" w:rsidP="00055FA0">
      <w:pPr>
        <w:pStyle w:val="NoSpacing"/>
        <w:jc w:val="both"/>
        <w:rPr>
          <w:rFonts w:asciiTheme="minorHAnsi" w:hAnsiTheme="minorHAnsi" w:cs="Arial"/>
          <w:b/>
        </w:rPr>
      </w:pPr>
    </w:p>
    <w:p w14:paraId="415618C7" w14:textId="1F016BED" w:rsidR="00CF679D" w:rsidRDefault="00CF679D" w:rsidP="00055FA0">
      <w:pPr>
        <w:pStyle w:val="NoSpacing"/>
        <w:jc w:val="both"/>
        <w:rPr>
          <w:rFonts w:asciiTheme="minorHAnsi" w:hAnsiTheme="minorHAnsi" w:cs="Arial"/>
          <w:b/>
        </w:rPr>
      </w:pPr>
    </w:p>
    <w:p w14:paraId="14963094" w14:textId="60D24A32" w:rsidR="00CF679D" w:rsidRDefault="00CF679D" w:rsidP="00055FA0">
      <w:pPr>
        <w:pStyle w:val="NoSpacing"/>
        <w:jc w:val="both"/>
        <w:rPr>
          <w:rFonts w:asciiTheme="minorHAnsi" w:hAnsiTheme="minorHAnsi" w:cs="Arial"/>
          <w:b/>
        </w:rPr>
      </w:pPr>
    </w:p>
    <w:p w14:paraId="7E755559" w14:textId="76583AD4" w:rsidR="00CF679D" w:rsidRDefault="00CF679D" w:rsidP="00055FA0">
      <w:pPr>
        <w:pStyle w:val="NoSpacing"/>
        <w:jc w:val="both"/>
        <w:rPr>
          <w:rFonts w:asciiTheme="minorHAnsi" w:hAnsiTheme="minorHAnsi" w:cs="Arial"/>
          <w:b/>
        </w:rPr>
      </w:pPr>
    </w:p>
    <w:p w14:paraId="31D5CED4" w14:textId="726C5F92" w:rsidR="00CF679D" w:rsidRDefault="00CF679D" w:rsidP="00055FA0">
      <w:pPr>
        <w:pStyle w:val="NoSpacing"/>
        <w:jc w:val="both"/>
        <w:rPr>
          <w:rFonts w:asciiTheme="minorHAnsi" w:hAnsiTheme="minorHAnsi" w:cs="Arial"/>
          <w:b/>
        </w:rPr>
      </w:pPr>
    </w:p>
    <w:p w14:paraId="429B6BF6" w14:textId="5F898306" w:rsidR="00CF679D" w:rsidRDefault="00CF679D" w:rsidP="00055FA0">
      <w:pPr>
        <w:pStyle w:val="NoSpacing"/>
        <w:jc w:val="both"/>
        <w:rPr>
          <w:rFonts w:asciiTheme="minorHAnsi" w:hAnsiTheme="minorHAnsi" w:cs="Arial"/>
          <w:b/>
        </w:rPr>
      </w:pPr>
    </w:p>
    <w:p w14:paraId="39746209" w14:textId="40E1B97A" w:rsidR="00CF679D" w:rsidRDefault="00CF679D" w:rsidP="00055FA0">
      <w:pPr>
        <w:pStyle w:val="NoSpacing"/>
        <w:jc w:val="both"/>
        <w:rPr>
          <w:rFonts w:asciiTheme="minorHAnsi" w:hAnsiTheme="minorHAnsi" w:cs="Arial"/>
          <w:b/>
        </w:rPr>
      </w:pPr>
    </w:p>
    <w:p w14:paraId="2E955EBA" w14:textId="335FE481" w:rsidR="00CF679D" w:rsidRDefault="00CF679D" w:rsidP="00055FA0">
      <w:pPr>
        <w:pStyle w:val="NoSpacing"/>
        <w:jc w:val="both"/>
        <w:rPr>
          <w:rFonts w:asciiTheme="minorHAnsi" w:hAnsiTheme="minorHAnsi" w:cs="Arial"/>
          <w:b/>
        </w:rPr>
      </w:pPr>
    </w:p>
    <w:p w14:paraId="00CE0807" w14:textId="7B169BE1" w:rsidR="00CF679D" w:rsidRDefault="00CF679D" w:rsidP="00055FA0">
      <w:pPr>
        <w:pStyle w:val="NoSpacing"/>
        <w:jc w:val="both"/>
        <w:rPr>
          <w:rFonts w:asciiTheme="minorHAnsi" w:hAnsiTheme="minorHAnsi" w:cs="Arial"/>
          <w:b/>
        </w:rPr>
      </w:pPr>
    </w:p>
    <w:p w14:paraId="2D66EE71" w14:textId="60D6330D" w:rsidR="00CF679D" w:rsidRDefault="00CF679D" w:rsidP="00055FA0">
      <w:pPr>
        <w:pStyle w:val="NoSpacing"/>
        <w:jc w:val="both"/>
        <w:rPr>
          <w:rFonts w:asciiTheme="minorHAnsi" w:hAnsiTheme="minorHAnsi" w:cs="Arial"/>
          <w:b/>
        </w:rPr>
      </w:pPr>
    </w:p>
    <w:p w14:paraId="147156F0" w14:textId="5B20E72A" w:rsidR="00CF679D" w:rsidRDefault="00CF679D" w:rsidP="00055FA0">
      <w:pPr>
        <w:pStyle w:val="NoSpacing"/>
        <w:jc w:val="both"/>
        <w:rPr>
          <w:rFonts w:asciiTheme="minorHAnsi" w:hAnsiTheme="minorHAnsi" w:cs="Arial"/>
          <w:b/>
        </w:rPr>
      </w:pPr>
    </w:p>
    <w:p w14:paraId="18511605" w14:textId="79C67689" w:rsidR="00CF679D" w:rsidRDefault="00CF679D" w:rsidP="00055FA0">
      <w:pPr>
        <w:pStyle w:val="NoSpacing"/>
        <w:jc w:val="both"/>
        <w:rPr>
          <w:rFonts w:asciiTheme="minorHAnsi" w:hAnsiTheme="minorHAnsi" w:cs="Arial"/>
          <w:b/>
        </w:rPr>
      </w:pPr>
    </w:p>
    <w:p w14:paraId="4DBE52DD" w14:textId="197DD41C" w:rsidR="00CF679D" w:rsidRDefault="00CF679D" w:rsidP="00055FA0">
      <w:pPr>
        <w:pStyle w:val="NoSpacing"/>
        <w:jc w:val="both"/>
        <w:rPr>
          <w:rFonts w:asciiTheme="minorHAnsi" w:hAnsiTheme="minorHAnsi" w:cs="Arial"/>
          <w:b/>
        </w:rPr>
      </w:pPr>
    </w:p>
    <w:p w14:paraId="0B3EF843" w14:textId="09C6DDC3" w:rsidR="00CF679D" w:rsidRDefault="00CF679D" w:rsidP="00055FA0">
      <w:pPr>
        <w:pStyle w:val="NoSpacing"/>
        <w:jc w:val="both"/>
        <w:rPr>
          <w:rFonts w:asciiTheme="minorHAnsi" w:hAnsiTheme="minorHAnsi" w:cs="Arial"/>
          <w:b/>
        </w:rPr>
      </w:pPr>
    </w:p>
    <w:p w14:paraId="2D3636E4" w14:textId="13E49363" w:rsidR="00CF679D" w:rsidRDefault="00CF679D" w:rsidP="00055FA0">
      <w:pPr>
        <w:pStyle w:val="NoSpacing"/>
        <w:jc w:val="both"/>
        <w:rPr>
          <w:rFonts w:asciiTheme="minorHAnsi" w:hAnsiTheme="minorHAnsi" w:cs="Arial"/>
          <w:b/>
        </w:rPr>
      </w:pPr>
    </w:p>
    <w:p w14:paraId="42F6E62D" w14:textId="14E92271" w:rsidR="00CF679D" w:rsidRDefault="00CF679D" w:rsidP="00055FA0">
      <w:pPr>
        <w:pStyle w:val="NoSpacing"/>
        <w:jc w:val="both"/>
        <w:rPr>
          <w:rFonts w:asciiTheme="minorHAnsi" w:hAnsiTheme="minorHAnsi" w:cs="Arial"/>
          <w:b/>
        </w:rPr>
      </w:pPr>
    </w:p>
    <w:p w14:paraId="4EDB1793" w14:textId="46244A07" w:rsidR="00CF679D" w:rsidRDefault="00CF679D" w:rsidP="00055FA0">
      <w:pPr>
        <w:pStyle w:val="NoSpacing"/>
        <w:jc w:val="both"/>
        <w:rPr>
          <w:rFonts w:asciiTheme="minorHAnsi" w:hAnsiTheme="minorHAnsi" w:cs="Arial"/>
          <w:b/>
        </w:rPr>
      </w:pPr>
    </w:p>
    <w:p w14:paraId="7938D065" w14:textId="139FBB70" w:rsidR="00CF679D" w:rsidRDefault="00CF679D" w:rsidP="00055FA0">
      <w:pPr>
        <w:pStyle w:val="NoSpacing"/>
        <w:jc w:val="both"/>
        <w:rPr>
          <w:rFonts w:asciiTheme="minorHAnsi" w:hAnsiTheme="minorHAnsi" w:cs="Arial"/>
          <w:b/>
        </w:rPr>
      </w:pPr>
    </w:p>
    <w:p w14:paraId="71E67E31" w14:textId="32841B15" w:rsidR="00CF679D" w:rsidRDefault="00CF679D" w:rsidP="00055FA0">
      <w:pPr>
        <w:pStyle w:val="NoSpacing"/>
        <w:jc w:val="both"/>
        <w:rPr>
          <w:rFonts w:asciiTheme="minorHAnsi" w:hAnsiTheme="minorHAnsi" w:cs="Arial"/>
          <w:b/>
        </w:rPr>
      </w:pPr>
    </w:p>
    <w:p w14:paraId="110FC315" w14:textId="24BBB6ED" w:rsidR="00CF679D" w:rsidRDefault="00CF679D" w:rsidP="00055FA0">
      <w:pPr>
        <w:pStyle w:val="NoSpacing"/>
        <w:jc w:val="both"/>
        <w:rPr>
          <w:rFonts w:asciiTheme="minorHAnsi" w:hAnsiTheme="minorHAnsi" w:cs="Arial"/>
          <w:b/>
        </w:rPr>
      </w:pPr>
    </w:p>
    <w:p w14:paraId="2A795A6D" w14:textId="77777777" w:rsidR="00232F5B" w:rsidRDefault="00232F5B" w:rsidP="00055FA0">
      <w:pPr>
        <w:pStyle w:val="BodyText"/>
        <w:rPr>
          <w:rFonts w:asciiTheme="minorHAnsi" w:hAnsiTheme="minorHAnsi"/>
          <w:b/>
          <w:i/>
          <w:color w:val="C0504D"/>
          <w:sz w:val="28"/>
          <w:szCs w:val="28"/>
          <w:u w:val="double"/>
        </w:rPr>
      </w:pPr>
    </w:p>
    <w:p w14:paraId="0F788268" w14:textId="2E51F622" w:rsidR="00055FA0" w:rsidRPr="00C84B31" w:rsidRDefault="00055FA0" w:rsidP="00055FA0">
      <w:pPr>
        <w:pStyle w:val="BodyText"/>
        <w:rPr>
          <w:rFonts w:asciiTheme="minorHAnsi" w:hAnsiTheme="minorHAnsi"/>
          <w:b/>
          <w:i/>
          <w:color w:val="C0504D"/>
          <w:sz w:val="28"/>
          <w:szCs w:val="28"/>
          <w:u w:val="double"/>
        </w:rPr>
      </w:pPr>
      <w:r w:rsidRPr="00C84B31">
        <w:rPr>
          <w:rFonts w:asciiTheme="minorHAnsi" w:hAnsiTheme="minorHAnsi"/>
          <w:b/>
          <w:i/>
          <w:color w:val="C0504D"/>
          <w:sz w:val="28"/>
          <w:szCs w:val="28"/>
          <w:u w:val="double"/>
        </w:rPr>
        <w:lastRenderedPageBreak/>
        <w:t>__________________________________________________________________</w:t>
      </w:r>
    </w:p>
    <w:p w14:paraId="1D2F7CAA" w14:textId="22EDA6C3" w:rsidR="00055FA0" w:rsidRPr="00C84B31" w:rsidRDefault="00055FA0" w:rsidP="00055FA0">
      <w:pPr>
        <w:pStyle w:val="BodyText"/>
        <w:jc w:val="center"/>
        <w:rPr>
          <w:rFonts w:asciiTheme="minorHAnsi" w:hAnsiTheme="minorHAnsi"/>
          <w:b/>
          <w:i/>
          <w:color w:val="C0504D"/>
          <w:sz w:val="28"/>
          <w:szCs w:val="28"/>
        </w:rPr>
      </w:pPr>
      <w:r w:rsidRPr="00C84B31">
        <w:rPr>
          <w:rFonts w:asciiTheme="minorHAnsi" w:hAnsiTheme="minorHAnsi"/>
          <w:b/>
          <w:i/>
          <w:color w:val="C0504D"/>
          <w:sz w:val="28"/>
          <w:szCs w:val="28"/>
        </w:rPr>
        <w:t xml:space="preserve">QUALIFICATIONS FOR THE POST OF </w:t>
      </w:r>
      <w:r w:rsidR="00CF679D" w:rsidRPr="00C84B31">
        <w:rPr>
          <w:rFonts w:asciiTheme="minorHAnsi" w:hAnsiTheme="minorHAnsi"/>
          <w:b/>
          <w:i/>
          <w:color w:val="C0504D"/>
          <w:sz w:val="28"/>
          <w:szCs w:val="28"/>
        </w:rPr>
        <w:t>CLIMATE</w:t>
      </w:r>
      <w:r w:rsidR="002A5FFD">
        <w:rPr>
          <w:rFonts w:asciiTheme="minorHAnsi" w:hAnsiTheme="minorHAnsi"/>
          <w:b/>
          <w:i/>
          <w:color w:val="C0504D"/>
          <w:sz w:val="28"/>
          <w:szCs w:val="28"/>
        </w:rPr>
        <w:t xml:space="preserve"> ACTION OFFICER</w:t>
      </w:r>
    </w:p>
    <w:p w14:paraId="41CE5807" w14:textId="77777777" w:rsidR="00055FA0" w:rsidRPr="00C84B31" w:rsidRDefault="00055FA0" w:rsidP="00055FA0">
      <w:pPr>
        <w:pStyle w:val="BodyText"/>
        <w:rPr>
          <w:rFonts w:asciiTheme="minorHAnsi" w:hAnsiTheme="minorHAnsi"/>
          <w:b/>
          <w:i/>
          <w:color w:val="C0504D"/>
          <w:sz w:val="28"/>
          <w:szCs w:val="28"/>
          <w:u w:val="double"/>
        </w:rPr>
      </w:pPr>
      <w:r w:rsidRPr="00C84B31">
        <w:rPr>
          <w:rFonts w:asciiTheme="minorHAnsi" w:hAnsiTheme="minorHAnsi"/>
          <w:b/>
          <w:i/>
          <w:color w:val="C0504D"/>
          <w:sz w:val="28"/>
          <w:szCs w:val="28"/>
          <w:u w:val="double"/>
        </w:rPr>
        <w:t>____________________________________________________________________</w:t>
      </w:r>
    </w:p>
    <w:p w14:paraId="2413EF51" w14:textId="77777777"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14:paraId="6C42040A" w14:textId="77777777" w:rsidR="00232F5B" w:rsidRPr="00FC59F3" w:rsidRDefault="00232F5B" w:rsidP="00232F5B">
      <w:pPr>
        <w:pStyle w:val="ListParagraph"/>
        <w:numPr>
          <w:ilvl w:val="0"/>
          <w:numId w:val="16"/>
        </w:numPr>
        <w:tabs>
          <w:tab w:val="left" w:pos="0"/>
          <w:tab w:val="left" w:pos="142"/>
        </w:tabs>
        <w:rPr>
          <w:rFonts w:asciiTheme="minorHAnsi" w:hAnsiTheme="minorHAnsi" w:cstheme="minorHAnsi"/>
          <w:b/>
          <w:u w:val="single"/>
        </w:rPr>
      </w:pPr>
      <w:r w:rsidRPr="00FC59F3">
        <w:rPr>
          <w:rFonts w:asciiTheme="minorHAnsi" w:hAnsiTheme="minorHAnsi" w:cstheme="minorHAnsi"/>
          <w:b/>
          <w:u w:val="single"/>
        </w:rPr>
        <w:t>Character</w:t>
      </w:r>
    </w:p>
    <w:p w14:paraId="3BA1D2DE" w14:textId="77777777" w:rsidR="00232F5B" w:rsidRPr="005240E7" w:rsidRDefault="00232F5B" w:rsidP="00232F5B">
      <w:pPr>
        <w:tabs>
          <w:tab w:val="left" w:pos="0"/>
          <w:tab w:val="left" w:pos="142"/>
        </w:tabs>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5240E7">
        <w:rPr>
          <w:rFonts w:asciiTheme="minorHAnsi" w:hAnsiTheme="minorHAnsi" w:cstheme="minorHAnsi"/>
        </w:rPr>
        <w:t>Candidates shall be of good character.</w:t>
      </w:r>
    </w:p>
    <w:p w14:paraId="4A236364" w14:textId="77777777" w:rsidR="00232F5B" w:rsidRPr="005240E7" w:rsidRDefault="00232F5B" w:rsidP="00232F5B">
      <w:pPr>
        <w:tabs>
          <w:tab w:val="left" w:pos="0"/>
          <w:tab w:val="left" w:pos="142"/>
        </w:tabs>
        <w:rPr>
          <w:rFonts w:asciiTheme="minorHAnsi" w:hAnsiTheme="minorHAnsi" w:cstheme="minorHAnsi"/>
        </w:rPr>
      </w:pPr>
    </w:p>
    <w:p w14:paraId="4AA8DDE0" w14:textId="77777777" w:rsidR="00232F5B" w:rsidRPr="00FC59F3" w:rsidRDefault="00232F5B" w:rsidP="00232F5B">
      <w:pPr>
        <w:pStyle w:val="ListParagraph"/>
        <w:numPr>
          <w:ilvl w:val="0"/>
          <w:numId w:val="16"/>
        </w:numPr>
        <w:tabs>
          <w:tab w:val="left" w:pos="0"/>
          <w:tab w:val="left" w:pos="142"/>
        </w:tabs>
        <w:rPr>
          <w:rFonts w:asciiTheme="minorHAnsi" w:hAnsiTheme="minorHAnsi" w:cstheme="minorHAnsi"/>
          <w:b/>
          <w:u w:val="single"/>
        </w:rPr>
      </w:pPr>
      <w:r w:rsidRPr="00FC59F3">
        <w:rPr>
          <w:rFonts w:asciiTheme="minorHAnsi" w:hAnsiTheme="minorHAnsi" w:cstheme="minorHAnsi"/>
          <w:b/>
          <w:u w:val="single"/>
        </w:rPr>
        <w:t>Health</w:t>
      </w:r>
    </w:p>
    <w:p w14:paraId="4B54BF74" w14:textId="77777777" w:rsidR="00232F5B" w:rsidRPr="0013764E" w:rsidRDefault="00232F5B" w:rsidP="00232F5B">
      <w:pPr>
        <w:ind w:left="720" w:right="-164"/>
        <w:jc w:val="both"/>
        <w:rPr>
          <w:rFonts w:asciiTheme="minorHAnsi" w:hAnsiTheme="minorHAnsi" w:cstheme="minorHAnsi"/>
          <w:lang w:val="en-US"/>
        </w:rPr>
      </w:pPr>
      <w:r w:rsidRPr="0013764E">
        <w:rPr>
          <w:rFonts w:asciiTheme="minorHAnsi" w:hAnsiTheme="minorHAnsi" w:cstheme="minorHAnsi"/>
        </w:rPr>
        <w:t xml:space="preserve">Each candidate must be in a state of health such as would indicate a reasonable prospect of ability to render regular and efficient service.  </w:t>
      </w:r>
      <w:proofErr w:type="gramStart"/>
      <w:r w:rsidRPr="0013764E">
        <w:rPr>
          <w:rFonts w:asciiTheme="minorHAnsi" w:hAnsiTheme="minorHAnsi" w:cstheme="minorHAnsi"/>
          <w:lang w:val="en-US"/>
        </w:rPr>
        <w:t>For the purpose of</w:t>
      </w:r>
      <w:proofErr w:type="gramEnd"/>
      <w:r w:rsidRPr="0013764E">
        <w:rPr>
          <w:rFonts w:asciiTheme="minorHAnsi" w:hAnsiTheme="minorHAnsi" w:cstheme="minorHAnsi"/>
          <w:lang w:val="en-US"/>
        </w:rPr>
        <w:t xml:space="preserve">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p w14:paraId="19B36738" w14:textId="77777777" w:rsidR="000073F5" w:rsidRDefault="000073F5" w:rsidP="000073F5">
      <w:pPr>
        <w:pStyle w:val="BodyTextIndent"/>
        <w:tabs>
          <w:tab w:val="left" w:pos="0"/>
          <w:tab w:val="left" w:pos="142"/>
        </w:tabs>
        <w:ind w:left="0"/>
        <w:rPr>
          <w:rFonts w:ascii="Arial" w:hAnsi="Arial" w:cs="Arial"/>
          <w:szCs w:val="24"/>
        </w:rPr>
      </w:pPr>
    </w:p>
    <w:p w14:paraId="6AD795DE" w14:textId="77777777" w:rsidR="00232F5B" w:rsidRPr="005240E7" w:rsidRDefault="00232F5B" w:rsidP="00232F5B">
      <w:pPr>
        <w:pStyle w:val="BodyTextIndent"/>
        <w:numPr>
          <w:ilvl w:val="0"/>
          <w:numId w:val="16"/>
        </w:numPr>
        <w:tabs>
          <w:tab w:val="left" w:pos="0"/>
          <w:tab w:val="left" w:pos="142"/>
        </w:tabs>
        <w:rPr>
          <w:rFonts w:asciiTheme="minorHAnsi" w:hAnsiTheme="minorHAnsi" w:cstheme="minorHAnsi"/>
          <w:b/>
          <w:bCs/>
        </w:rPr>
      </w:pPr>
      <w:r w:rsidRPr="005240E7">
        <w:rPr>
          <w:rFonts w:asciiTheme="minorHAnsi" w:hAnsiTheme="minorHAnsi" w:cstheme="minorHAnsi"/>
          <w:b/>
          <w:bCs/>
          <w:u w:val="single"/>
        </w:rPr>
        <w:t>Citizenship</w:t>
      </w:r>
      <w:r w:rsidRPr="005240E7">
        <w:rPr>
          <w:rFonts w:asciiTheme="minorHAnsi" w:hAnsiTheme="minorHAnsi" w:cstheme="minorHAnsi"/>
          <w:b/>
          <w:bCs/>
        </w:rPr>
        <w:t xml:space="preserve">: </w:t>
      </w:r>
    </w:p>
    <w:p w14:paraId="6B9D49FA" w14:textId="77777777" w:rsidR="00232F5B" w:rsidRPr="005240E7" w:rsidRDefault="00232F5B" w:rsidP="00BF0CC5">
      <w:pPr>
        <w:pStyle w:val="BodyTextIndent"/>
        <w:tabs>
          <w:tab w:val="left" w:pos="0"/>
          <w:tab w:val="left" w:pos="142"/>
        </w:tabs>
        <w:ind w:left="0" w:firstLine="709"/>
        <w:rPr>
          <w:rFonts w:asciiTheme="minorHAnsi" w:hAnsiTheme="minorHAnsi" w:cstheme="minorHAnsi"/>
        </w:rPr>
      </w:pPr>
      <w:r w:rsidRPr="005240E7">
        <w:rPr>
          <w:rFonts w:asciiTheme="minorHAnsi" w:hAnsiTheme="minorHAnsi" w:cstheme="minorHAnsi"/>
        </w:rPr>
        <w:t>Candidates must, by the date of any job offer, be:</w:t>
      </w:r>
    </w:p>
    <w:p w14:paraId="0C2BDE0E" w14:textId="77777777" w:rsidR="00232F5B" w:rsidRPr="005240E7" w:rsidRDefault="00232F5B" w:rsidP="00232F5B">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 xml:space="preserve">A citizen of the European Economic Area (EEA). The EEA consists of the Member States of the European Union, Iceland, </w:t>
      </w:r>
      <w:proofErr w:type="gramStart"/>
      <w:r w:rsidRPr="005240E7">
        <w:rPr>
          <w:rFonts w:asciiTheme="minorHAnsi" w:hAnsiTheme="minorHAnsi" w:cstheme="minorHAnsi"/>
          <w:lang w:val="en-IE"/>
        </w:rPr>
        <w:t>Liechtenstein</w:t>
      </w:r>
      <w:proofErr w:type="gramEnd"/>
      <w:r w:rsidRPr="005240E7">
        <w:rPr>
          <w:rFonts w:asciiTheme="minorHAnsi" w:hAnsiTheme="minorHAnsi" w:cstheme="minorHAnsi"/>
          <w:lang w:val="en-IE"/>
        </w:rPr>
        <w:t xml:space="preserve"> and Norway; or</w:t>
      </w:r>
    </w:p>
    <w:p w14:paraId="09F277A9" w14:textId="77777777" w:rsidR="00232F5B" w:rsidRPr="005240E7" w:rsidRDefault="00232F5B" w:rsidP="00232F5B">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A citizen of the United Kingdom (UK); or</w:t>
      </w:r>
    </w:p>
    <w:p w14:paraId="35E54731" w14:textId="77777777" w:rsidR="00232F5B" w:rsidRPr="005240E7" w:rsidRDefault="00232F5B" w:rsidP="00232F5B">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A citizen of Switzerland pursuant to the agreement between the EU and Switzerland on the free movement of persons; or</w:t>
      </w:r>
    </w:p>
    <w:p w14:paraId="37E8F081" w14:textId="77777777" w:rsidR="00232F5B" w:rsidRPr="005240E7" w:rsidRDefault="00232F5B" w:rsidP="00232F5B">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 xml:space="preserve">A non-EEA citizen who is a spouse or child of an EEA or UK or Swiss citizen and has a stamp 4 </w:t>
      </w:r>
      <w:proofErr w:type="gramStart"/>
      <w:r w:rsidRPr="005240E7">
        <w:rPr>
          <w:rFonts w:asciiTheme="minorHAnsi" w:hAnsiTheme="minorHAnsi" w:cstheme="minorHAnsi"/>
          <w:lang w:val="en-IE"/>
        </w:rPr>
        <w:t>visa;</w:t>
      </w:r>
      <w:proofErr w:type="gramEnd"/>
      <w:r w:rsidRPr="005240E7">
        <w:rPr>
          <w:rFonts w:asciiTheme="minorHAnsi" w:hAnsiTheme="minorHAnsi" w:cstheme="minorHAnsi"/>
          <w:lang w:val="en-IE"/>
        </w:rPr>
        <w:t xml:space="preserve"> or</w:t>
      </w:r>
    </w:p>
    <w:p w14:paraId="7E5F4633" w14:textId="77777777" w:rsidR="00232F5B" w:rsidRPr="005240E7" w:rsidRDefault="00232F5B" w:rsidP="00232F5B">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5240E7">
        <w:rPr>
          <w:rFonts w:asciiTheme="minorHAnsi" w:hAnsiTheme="minorHAnsi" w:cstheme="minorHAnsi"/>
          <w:lang w:val="en-IE"/>
        </w:rPr>
        <w:t>visa  or</w:t>
      </w:r>
      <w:proofErr w:type="gramEnd"/>
    </w:p>
    <w:p w14:paraId="2814FB5B" w14:textId="77777777" w:rsidR="00232F5B" w:rsidRPr="005240E7" w:rsidRDefault="00232F5B" w:rsidP="00232F5B">
      <w:pPr>
        <w:pStyle w:val="BodyTextIndent"/>
        <w:numPr>
          <w:ilvl w:val="0"/>
          <w:numId w:val="32"/>
        </w:numPr>
        <w:tabs>
          <w:tab w:val="left" w:pos="0"/>
          <w:tab w:val="left" w:pos="142"/>
        </w:tabs>
        <w:rPr>
          <w:rFonts w:asciiTheme="minorHAnsi" w:hAnsiTheme="minorHAnsi" w:cstheme="minorHAnsi"/>
          <w:lang w:val="en-IE"/>
        </w:rPr>
      </w:pPr>
      <w:r w:rsidRPr="005240E7">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5240E7">
        <w:rPr>
          <w:rFonts w:asciiTheme="minorHAnsi" w:hAnsiTheme="minorHAnsi" w:cstheme="minorHAnsi"/>
          <w:lang w:val="en"/>
        </w:rPr>
        <w:t>visa</w:t>
      </w:r>
      <w:proofErr w:type="gramEnd"/>
    </w:p>
    <w:p w14:paraId="6A2D8D7D" w14:textId="77777777" w:rsidR="00351A4E" w:rsidRPr="00350E28" w:rsidRDefault="00351A4E" w:rsidP="000073F5">
      <w:pPr>
        <w:pStyle w:val="BodyTextIndent"/>
        <w:tabs>
          <w:tab w:val="left" w:pos="0"/>
          <w:tab w:val="left" w:pos="142"/>
        </w:tabs>
        <w:ind w:left="0"/>
        <w:rPr>
          <w:rFonts w:ascii="Arial" w:hAnsi="Arial" w:cs="Arial"/>
          <w:color w:val="FF0000"/>
          <w:szCs w:val="24"/>
        </w:rPr>
      </w:pPr>
    </w:p>
    <w:p w14:paraId="7099D24B" w14:textId="77777777" w:rsidR="000073F5" w:rsidRPr="00053FAD" w:rsidRDefault="000073F5" w:rsidP="000073F5">
      <w:pPr>
        <w:pStyle w:val="ListParagraph"/>
        <w:numPr>
          <w:ilvl w:val="0"/>
          <w:numId w:val="16"/>
        </w:numPr>
        <w:tabs>
          <w:tab w:val="left" w:pos="0"/>
          <w:tab w:val="left" w:pos="142"/>
        </w:tabs>
        <w:jc w:val="both"/>
        <w:rPr>
          <w:rFonts w:asciiTheme="majorHAnsi" w:hAnsiTheme="majorHAnsi" w:cs="Arial"/>
          <w:b/>
          <w:u w:val="single"/>
        </w:rPr>
      </w:pPr>
      <w:r w:rsidRPr="00053FAD">
        <w:rPr>
          <w:rFonts w:asciiTheme="majorHAnsi" w:hAnsiTheme="majorHAnsi" w:cs="Arial"/>
          <w:b/>
          <w:u w:val="single"/>
        </w:rPr>
        <w:t>Education, Training, Experience, etc.</w:t>
      </w:r>
    </w:p>
    <w:p w14:paraId="582577F0" w14:textId="77777777" w:rsidR="000073F5" w:rsidRPr="00053FAD" w:rsidRDefault="000073F5" w:rsidP="00BF0CC5">
      <w:pPr>
        <w:pStyle w:val="Heading2"/>
        <w:tabs>
          <w:tab w:val="left" w:pos="0"/>
          <w:tab w:val="left" w:pos="142"/>
        </w:tabs>
        <w:ind w:left="426" w:firstLine="283"/>
        <w:rPr>
          <w:rFonts w:asciiTheme="minorHAnsi" w:hAnsiTheme="minorHAnsi" w:cstheme="minorHAnsi"/>
          <w:color w:val="auto"/>
          <w:sz w:val="24"/>
          <w:szCs w:val="24"/>
        </w:rPr>
      </w:pPr>
      <w:r w:rsidRPr="00053FAD">
        <w:rPr>
          <w:rFonts w:asciiTheme="minorHAnsi" w:hAnsiTheme="minorHAnsi" w:cstheme="minorHAnsi"/>
          <w:color w:val="auto"/>
          <w:sz w:val="24"/>
          <w:szCs w:val="24"/>
        </w:rPr>
        <w:t xml:space="preserve">Each candidate must, on the latest date for receipt of completed application forms: </w:t>
      </w:r>
    </w:p>
    <w:p w14:paraId="30771339" w14:textId="77777777" w:rsidR="003B0734" w:rsidRPr="00053FAD" w:rsidRDefault="003B0734" w:rsidP="003B0734">
      <w:pPr>
        <w:spacing w:line="276" w:lineRule="auto"/>
        <w:jc w:val="both"/>
        <w:rPr>
          <w:rFonts w:asciiTheme="minorHAnsi" w:hAnsiTheme="minorHAnsi" w:cstheme="minorHAnsi"/>
          <w:bCs/>
          <w:iCs/>
          <w:color w:val="FF0000"/>
          <w:highlight w:val="yellow"/>
          <w:lang w:val="en-US"/>
        </w:rPr>
      </w:pPr>
    </w:p>
    <w:p w14:paraId="4243B225" w14:textId="77777777" w:rsidR="00C45D39" w:rsidRPr="00053FAD" w:rsidRDefault="00C45D39" w:rsidP="00232F5B">
      <w:pPr>
        <w:widowControl/>
        <w:numPr>
          <w:ilvl w:val="0"/>
          <w:numId w:val="40"/>
        </w:numPr>
        <w:suppressAutoHyphens w:val="0"/>
        <w:spacing w:after="160" w:line="276" w:lineRule="auto"/>
        <w:contextualSpacing/>
        <w:rPr>
          <w:rFonts w:asciiTheme="minorHAnsi" w:eastAsia="Calibri" w:hAnsiTheme="minorHAnsi" w:cstheme="minorHAnsi"/>
          <w:lang w:eastAsia="en-US"/>
        </w:rPr>
      </w:pPr>
      <w:r w:rsidRPr="00053FAD">
        <w:rPr>
          <w:rFonts w:asciiTheme="minorHAnsi" w:eastAsia="Calibri" w:hAnsiTheme="minorHAnsi" w:cstheme="minorHAnsi"/>
          <w:lang w:eastAsia="en-US"/>
        </w:rPr>
        <w:t xml:space="preserve">Hold a third level qualification (Level 8 in the National Framework of Qualifications) or equivalent professional qualification in Engineering, Planning, Science, Environmental Science, Architecture or other relevant </w:t>
      </w:r>
      <w:proofErr w:type="gramStart"/>
      <w:r w:rsidRPr="00053FAD">
        <w:rPr>
          <w:rFonts w:asciiTheme="minorHAnsi" w:eastAsia="Calibri" w:hAnsiTheme="minorHAnsi" w:cstheme="minorHAnsi"/>
          <w:lang w:eastAsia="en-US"/>
        </w:rPr>
        <w:t>discipline;</w:t>
      </w:r>
      <w:proofErr w:type="gramEnd"/>
      <w:r w:rsidRPr="00053FAD">
        <w:rPr>
          <w:rFonts w:asciiTheme="minorHAnsi" w:eastAsia="Calibri" w:hAnsiTheme="minorHAnsi" w:cstheme="minorHAnsi"/>
          <w:lang w:eastAsia="en-US"/>
        </w:rPr>
        <w:t xml:space="preserve"> </w:t>
      </w:r>
    </w:p>
    <w:p w14:paraId="3A1601DE" w14:textId="77777777" w:rsidR="00C45D39" w:rsidRPr="00053FAD" w:rsidRDefault="00C45D39" w:rsidP="00232F5B">
      <w:pPr>
        <w:widowControl/>
        <w:numPr>
          <w:ilvl w:val="0"/>
          <w:numId w:val="40"/>
        </w:numPr>
        <w:suppressAutoHyphens w:val="0"/>
        <w:spacing w:after="160" w:line="276" w:lineRule="auto"/>
        <w:contextualSpacing/>
        <w:rPr>
          <w:rFonts w:asciiTheme="minorHAnsi" w:eastAsia="Calibri" w:hAnsiTheme="minorHAnsi" w:cstheme="minorHAnsi"/>
          <w:lang w:eastAsia="en-US"/>
        </w:rPr>
      </w:pPr>
      <w:r w:rsidRPr="00053FAD">
        <w:rPr>
          <w:rFonts w:asciiTheme="minorHAnsi" w:eastAsia="Calibri" w:hAnsiTheme="minorHAnsi" w:cstheme="minorHAnsi"/>
          <w:lang w:eastAsia="en-US"/>
        </w:rPr>
        <w:t xml:space="preserve">Have at least five years satisfactory relevant </w:t>
      </w:r>
      <w:proofErr w:type="gramStart"/>
      <w:r w:rsidRPr="00053FAD">
        <w:rPr>
          <w:rFonts w:asciiTheme="minorHAnsi" w:eastAsia="Calibri" w:hAnsiTheme="minorHAnsi" w:cstheme="minorHAnsi"/>
          <w:lang w:eastAsia="en-US"/>
        </w:rPr>
        <w:t>experience;</w:t>
      </w:r>
      <w:proofErr w:type="gramEnd"/>
      <w:r w:rsidRPr="00053FAD">
        <w:rPr>
          <w:rFonts w:asciiTheme="minorHAnsi" w:eastAsia="Calibri" w:hAnsiTheme="minorHAnsi" w:cstheme="minorHAnsi"/>
          <w:lang w:eastAsia="en-US"/>
        </w:rPr>
        <w:t xml:space="preserve"> </w:t>
      </w:r>
    </w:p>
    <w:p w14:paraId="795285F9" w14:textId="77777777" w:rsidR="00C45D39" w:rsidRPr="00053FAD" w:rsidRDefault="00C45D39" w:rsidP="00232F5B">
      <w:pPr>
        <w:widowControl/>
        <w:numPr>
          <w:ilvl w:val="0"/>
          <w:numId w:val="40"/>
        </w:numPr>
        <w:suppressAutoHyphens w:val="0"/>
        <w:spacing w:after="160" w:line="276" w:lineRule="auto"/>
        <w:contextualSpacing/>
        <w:rPr>
          <w:rFonts w:asciiTheme="minorHAnsi" w:eastAsia="Calibri" w:hAnsiTheme="minorHAnsi" w:cstheme="minorHAnsi"/>
          <w:lang w:eastAsia="en-US"/>
        </w:rPr>
      </w:pPr>
      <w:r w:rsidRPr="00053FAD">
        <w:rPr>
          <w:rFonts w:asciiTheme="minorHAnsi" w:eastAsia="Calibri" w:hAnsiTheme="minorHAnsi" w:cstheme="minorHAnsi"/>
          <w:lang w:eastAsia="en-US"/>
        </w:rPr>
        <w:t xml:space="preserve">Have technical competence in the Climate Change </w:t>
      </w:r>
      <w:proofErr w:type="gramStart"/>
      <w:r w:rsidRPr="00053FAD">
        <w:rPr>
          <w:rFonts w:asciiTheme="minorHAnsi" w:eastAsia="Calibri" w:hAnsiTheme="minorHAnsi" w:cstheme="minorHAnsi"/>
          <w:lang w:eastAsia="en-US"/>
        </w:rPr>
        <w:t>area;</w:t>
      </w:r>
      <w:proofErr w:type="gramEnd"/>
      <w:r w:rsidRPr="00053FAD">
        <w:rPr>
          <w:rFonts w:asciiTheme="minorHAnsi" w:eastAsia="Calibri" w:hAnsiTheme="minorHAnsi" w:cstheme="minorHAnsi"/>
          <w:lang w:eastAsia="en-US"/>
        </w:rPr>
        <w:t xml:space="preserve"> </w:t>
      </w:r>
    </w:p>
    <w:p w14:paraId="6DEAA9F9" w14:textId="77777777" w:rsidR="00C45D39" w:rsidRPr="00053FAD" w:rsidRDefault="00C45D39" w:rsidP="00232F5B">
      <w:pPr>
        <w:widowControl/>
        <w:numPr>
          <w:ilvl w:val="0"/>
          <w:numId w:val="40"/>
        </w:numPr>
        <w:suppressAutoHyphens w:val="0"/>
        <w:spacing w:after="160" w:line="276" w:lineRule="auto"/>
        <w:contextualSpacing/>
        <w:rPr>
          <w:rFonts w:asciiTheme="minorHAnsi" w:eastAsia="Calibri" w:hAnsiTheme="minorHAnsi" w:cstheme="minorHAnsi"/>
          <w:lang w:eastAsia="en-US"/>
        </w:rPr>
      </w:pPr>
      <w:r w:rsidRPr="00053FAD">
        <w:rPr>
          <w:rFonts w:asciiTheme="minorHAnsi" w:hAnsiTheme="minorHAnsi" w:cstheme="minorHAnsi"/>
        </w:rPr>
        <w:t xml:space="preserve">Have relevant experience in supporting the formulation and implementation of strategies, plans, studies, and processes including stakeholder </w:t>
      </w:r>
      <w:proofErr w:type="gramStart"/>
      <w:r w:rsidRPr="00053FAD">
        <w:rPr>
          <w:rFonts w:asciiTheme="minorHAnsi" w:hAnsiTheme="minorHAnsi" w:cstheme="minorHAnsi"/>
        </w:rPr>
        <w:t>engagement;</w:t>
      </w:r>
      <w:proofErr w:type="gramEnd"/>
      <w:r w:rsidRPr="00053FAD">
        <w:rPr>
          <w:rFonts w:asciiTheme="minorHAnsi" w:hAnsiTheme="minorHAnsi" w:cstheme="minorHAnsi"/>
        </w:rPr>
        <w:t xml:space="preserve"> </w:t>
      </w:r>
    </w:p>
    <w:p w14:paraId="5E87B3DC" w14:textId="77777777" w:rsidR="00C45D39" w:rsidRPr="00053FAD" w:rsidRDefault="00C45D39" w:rsidP="00232F5B">
      <w:pPr>
        <w:widowControl/>
        <w:numPr>
          <w:ilvl w:val="0"/>
          <w:numId w:val="40"/>
        </w:numPr>
        <w:suppressAutoHyphens w:val="0"/>
        <w:spacing w:after="160" w:line="276" w:lineRule="auto"/>
        <w:contextualSpacing/>
        <w:rPr>
          <w:rFonts w:asciiTheme="minorHAnsi" w:eastAsia="Calibri" w:hAnsiTheme="minorHAnsi" w:cstheme="minorHAnsi"/>
          <w:lang w:eastAsia="en-US"/>
        </w:rPr>
      </w:pPr>
      <w:r w:rsidRPr="00053FAD">
        <w:rPr>
          <w:rFonts w:asciiTheme="minorHAnsi" w:hAnsiTheme="minorHAnsi" w:cstheme="minorHAnsi"/>
        </w:rPr>
        <w:lastRenderedPageBreak/>
        <w:t>Have relevant experience of coordinating successful campaigns, effectively using marketing and communication skills.</w:t>
      </w:r>
    </w:p>
    <w:p w14:paraId="170BE93F" w14:textId="77777777" w:rsidR="00C45D39" w:rsidRPr="00053FAD" w:rsidRDefault="00C45D39" w:rsidP="00232F5B">
      <w:pPr>
        <w:widowControl/>
        <w:numPr>
          <w:ilvl w:val="0"/>
          <w:numId w:val="40"/>
        </w:numPr>
        <w:suppressAutoHyphens w:val="0"/>
        <w:spacing w:after="160" w:line="276" w:lineRule="auto"/>
        <w:contextualSpacing/>
        <w:rPr>
          <w:rFonts w:asciiTheme="minorHAnsi" w:eastAsia="Calibri" w:hAnsiTheme="minorHAnsi" w:cstheme="minorHAnsi"/>
          <w:lang w:eastAsia="en-US"/>
        </w:rPr>
      </w:pPr>
      <w:r w:rsidRPr="00053FAD">
        <w:rPr>
          <w:rFonts w:asciiTheme="minorHAnsi" w:hAnsiTheme="minorHAnsi" w:cstheme="minorHAnsi"/>
          <w:lang w:eastAsia="en-US"/>
        </w:rPr>
        <w:t>Possess a high standard of administrative experience and strong ICT skills.</w:t>
      </w:r>
    </w:p>
    <w:p w14:paraId="37BB7466" w14:textId="77777777" w:rsidR="00CF679D" w:rsidRPr="00053FAD" w:rsidRDefault="00CF679D" w:rsidP="00232F5B">
      <w:pPr>
        <w:pStyle w:val="Default"/>
        <w:numPr>
          <w:ilvl w:val="0"/>
          <w:numId w:val="35"/>
        </w:numPr>
        <w:adjustRightInd w:val="0"/>
        <w:spacing w:line="276" w:lineRule="auto"/>
        <w:rPr>
          <w:rFonts w:asciiTheme="minorHAnsi" w:hAnsiTheme="minorHAnsi" w:cstheme="minorHAnsi"/>
        </w:rPr>
      </w:pPr>
      <w:r w:rsidRPr="00053FAD">
        <w:rPr>
          <w:rFonts w:asciiTheme="minorHAnsi" w:hAnsiTheme="minorHAnsi" w:cstheme="minorHAnsi"/>
          <w:spacing w:val="-2"/>
        </w:rPr>
        <w:t>hold a</w:t>
      </w:r>
      <w:r w:rsidRPr="00053FAD">
        <w:rPr>
          <w:rFonts w:asciiTheme="minorHAnsi" w:hAnsiTheme="minorHAnsi" w:cstheme="minorHAnsi"/>
        </w:rPr>
        <w:t xml:space="preserve"> full driving licence, EU Model for Class B Vehicles and must have access to an appropriately insured and licensed car for the purpose of the duties of the </w:t>
      </w:r>
      <w:proofErr w:type="gramStart"/>
      <w:r w:rsidRPr="00053FAD">
        <w:rPr>
          <w:rFonts w:asciiTheme="minorHAnsi" w:hAnsiTheme="minorHAnsi" w:cstheme="minorHAnsi"/>
        </w:rPr>
        <w:t>position</w:t>
      </w:r>
      <w:proofErr w:type="gramEnd"/>
    </w:p>
    <w:p w14:paraId="2D6D4A44" w14:textId="77777777" w:rsidR="00CF679D" w:rsidRPr="00053FAD" w:rsidRDefault="00CF679D" w:rsidP="00CF679D">
      <w:pPr>
        <w:pStyle w:val="Default"/>
        <w:rPr>
          <w:rFonts w:asciiTheme="minorHAnsi" w:hAnsiTheme="minorHAnsi" w:cstheme="minorHAnsi"/>
        </w:rPr>
      </w:pPr>
    </w:p>
    <w:p w14:paraId="54C6EB0B" w14:textId="77777777" w:rsidR="00CF679D" w:rsidRPr="00053FAD" w:rsidRDefault="00CF679D" w:rsidP="00CF679D">
      <w:pPr>
        <w:pStyle w:val="Default"/>
        <w:rPr>
          <w:rFonts w:asciiTheme="minorHAnsi" w:hAnsiTheme="minorHAnsi" w:cstheme="minorHAnsi"/>
          <w:color w:val="auto"/>
        </w:rPr>
      </w:pPr>
      <w:r w:rsidRPr="00053FAD">
        <w:rPr>
          <w:rFonts w:asciiTheme="minorHAnsi" w:hAnsiTheme="minorHAnsi" w:cstheme="minorHAnsi"/>
          <w:color w:val="auto"/>
        </w:rPr>
        <w:t>Candidates should also demonstrate: -</w:t>
      </w:r>
    </w:p>
    <w:p w14:paraId="6E33E4C1" w14:textId="77777777" w:rsidR="00CF679D" w:rsidRPr="00053FAD" w:rsidRDefault="00CF679D" w:rsidP="00CF679D">
      <w:pPr>
        <w:pStyle w:val="Default"/>
        <w:rPr>
          <w:rFonts w:asciiTheme="minorHAnsi" w:hAnsiTheme="minorHAnsi" w:cstheme="minorHAnsi"/>
          <w:color w:val="auto"/>
        </w:rPr>
      </w:pPr>
    </w:p>
    <w:p w14:paraId="6A779DE4" w14:textId="6DE42615" w:rsidR="00232F5B" w:rsidRPr="00FC59F3" w:rsidRDefault="00232F5B" w:rsidP="00232F5B">
      <w:pPr>
        <w:pStyle w:val="Default"/>
        <w:numPr>
          <w:ilvl w:val="0"/>
          <w:numId w:val="45"/>
        </w:numPr>
        <w:adjustRightInd w:val="0"/>
        <w:jc w:val="both"/>
        <w:rPr>
          <w:rFonts w:asciiTheme="minorHAnsi" w:hAnsiTheme="minorHAnsi" w:cstheme="minorHAnsi"/>
          <w:color w:val="auto"/>
        </w:rPr>
      </w:pPr>
      <w:r>
        <w:rPr>
          <w:rFonts w:asciiTheme="minorHAnsi" w:hAnsiTheme="minorHAnsi" w:cstheme="minorHAnsi"/>
          <w:color w:val="auto"/>
        </w:rPr>
        <w:t>a</w:t>
      </w:r>
      <w:r w:rsidRPr="00FC59F3">
        <w:rPr>
          <w:rFonts w:asciiTheme="minorHAnsi" w:hAnsiTheme="minorHAnsi" w:cstheme="minorHAnsi"/>
          <w:color w:val="auto"/>
        </w:rPr>
        <w:t xml:space="preserve">n understanding of the aims and objectives of </w:t>
      </w:r>
      <w:bookmarkStart w:id="0" w:name="_Hlk120525594"/>
      <w:r w:rsidRPr="00FC59F3">
        <w:rPr>
          <w:rFonts w:asciiTheme="minorHAnsi" w:hAnsiTheme="minorHAnsi" w:cstheme="minorHAnsi"/>
          <w:color w:val="auto"/>
        </w:rPr>
        <w:t xml:space="preserve">the </w:t>
      </w:r>
      <w:r w:rsidRPr="00FC59F3">
        <w:rPr>
          <w:rFonts w:asciiTheme="minorHAnsi" w:hAnsiTheme="minorHAnsi" w:cstheme="minorHAnsi"/>
          <w:i/>
          <w:iCs/>
          <w:color w:val="auto"/>
        </w:rPr>
        <w:t xml:space="preserve">National Climate Action Plan 2021 </w:t>
      </w:r>
      <w:r w:rsidRPr="00FC59F3">
        <w:rPr>
          <w:rFonts w:asciiTheme="minorHAnsi" w:hAnsiTheme="minorHAnsi" w:cstheme="minorHAnsi"/>
          <w:color w:val="auto"/>
        </w:rPr>
        <w:t xml:space="preserve">and the </w:t>
      </w:r>
      <w:r w:rsidRPr="00FC59F3">
        <w:rPr>
          <w:rFonts w:asciiTheme="minorHAnsi" w:hAnsiTheme="minorHAnsi" w:cstheme="minorHAnsi"/>
          <w:i/>
          <w:iCs/>
          <w:color w:val="auto"/>
        </w:rPr>
        <w:t>Climate Action and Low Carbon Development (Amendment) Act 2021</w:t>
      </w:r>
      <w:bookmarkEnd w:id="0"/>
      <w:r w:rsidRPr="00FC59F3">
        <w:rPr>
          <w:rFonts w:asciiTheme="minorHAnsi" w:hAnsiTheme="minorHAnsi" w:cstheme="minorHAnsi"/>
          <w:color w:val="auto"/>
        </w:rPr>
        <w:t xml:space="preserve"> , </w:t>
      </w:r>
      <w:r w:rsidRPr="00FC59F3">
        <w:rPr>
          <w:rFonts w:asciiTheme="minorHAnsi" w:eastAsia="Times New Roman" w:hAnsiTheme="minorHAnsi" w:cstheme="minorHAnsi"/>
          <w:i/>
          <w:iCs/>
        </w:rPr>
        <w:t xml:space="preserve">the Climate Action Plan 2023 (CAP23) </w:t>
      </w:r>
      <w:r w:rsidRPr="00FC59F3">
        <w:rPr>
          <w:rFonts w:asciiTheme="minorHAnsi" w:eastAsia="Times New Roman" w:hAnsiTheme="minorHAnsi" w:cstheme="minorHAnsi"/>
        </w:rPr>
        <w:t>and the associated Annex of Actions</w:t>
      </w:r>
      <w:r w:rsidRPr="00FC59F3">
        <w:rPr>
          <w:rFonts w:asciiTheme="minorHAnsi" w:eastAsia="Times New Roman" w:hAnsiTheme="minorHAnsi" w:cstheme="minorHAnsi"/>
          <w:i/>
          <w:iCs/>
        </w:rPr>
        <w:t xml:space="preserve"> </w:t>
      </w:r>
      <w:r w:rsidRPr="00FC59F3">
        <w:rPr>
          <w:rFonts w:asciiTheme="minorHAnsi" w:hAnsiTheme="minorHAnsi" w:cstheme="minorHAnsi"/>
          <w:color w:val="auto"/>
        </w:rPr>
        <w:t xml:space="preserve">together with knowledge of key Local Authority climate action areas e.g. Energy, Decarbonisation Zones, Retrofitting, Sustainable Mobility (active travel and modal shift), Sustainable Energy Communities, Citizen Engagement, Just Transition, Land Use and Development, Biodiversity and Natural Environment. </w:t>
      </w:r>
    </w:p>
    <w:p w14:paraId="1F772E56" w14:textId="77777777" w:rsidR="00CF679D" w:rsidRPr="00053FAD" w:rsidRDefault="00CF679D" w:rsidP="00C84B31">
      <w:pPr>
        <w:pStyle w:val="Default"/>
        <w:numPr>
          <w:ilvl w:val="0"/>
          <w:numId w:val="45"/>
        </w:numPr>
        <w:adjustRightInd w:val="0"/>
        <w:rPr>
          <w:rFonts w:asciiTheme="minorHAnsi" w:hAnsiTheme="minorHAnsi" w:cstheme="minorHAnsi"/>
          <w:color w:val="auto"/>
        </w:rPr>
      </w:pPr>
      <w:r w:rsidRPr="00053FAD">
        <w:rPr>
          <w:rFonts w:asciiTheme="minorHAnsi" w:hAnsiTheme="minorHAnsi" w:cstheme="minorHAnsi"/>
          <w:color w:val="auto"/>
        </w:rPr>
        <w:t>a good understanding of climate change adaptation and mitigation challenges relevant to Local Authority functions.</w:t>
      </w:r>
    </w:p>
    <w:p w14:paraId="3A3965AB" w14:textId="77777777" w:rsidR="00CF679D" w:rsidRPr="00053FAD" w:rsidRDefault="00CF679D" w:rsidP="00C84B31">
      <w:pPr>
        <w:pStyle w:val="Default"/>
        <w:numPr>
          <w:ilvl w:val="0"/>
          <w:numId w:val="45"/>
        </w:numPr>
        <w:adjustRightInd w:val="0"/>
        <w:rPr>
          <w:rFonts w:asciiTheme="minorHAnsi" w:hAnsiTheme="minorHAnsi" w:cstheme="minorHAnsi"/>
          <w:color w:val="auto"/>
        </w:rPr>
      </w:pPr>
      <w:r w:rsidRPr="00053FAD">
        <w:rPr>
          <w:rFonts w:asciiTheme="minorHAnsi" w:hAnsiTheme="minorHAnsi" w:cstheme="minorHAnsi"/>
          <w:color w:val="auto"/>
        </w:rPr>
        <w:t xml:space="preserve">strong judgement and problem-solving skills and effecting or influencing behavioural </w:t>
      </w:r>
      <w:proofErr w:type="gramStart"/>
      <w:r w:rsidRPr="00053FAD">
        <w:rPr>
          <w:rFonts w:asciiTheme="minorHAnsi" w:hAnsiTheme="minorHAnsi" w:cstheme="minorHAnsi"/>
          <w:color w:val="auto"/>
        </w:rPr>
        <w:t>change</w:t>
      </w:r>
      <w:proofErr w:type="gramEnd"/>
    </w:p>
    <w:p w14:paraId="46FE3573" w14:textId="77777777" w:rsidR="00CF679D" w:rsidRPr="00053FAD" w:rsidRDefault="00CF679D" w:rsidP="00C84B31">
      <w:pPr>
        <w:pStyle w:val="Default"/>
        <w:numPr>
          <w:ilvl w:val="0"/>
          <w:numId w:val="45"/>
        </w:numPr>
        <w:adjustRightInd w:val="0"/>
        <w:rPr>
          <w:rFonts w:asciiTheme="minorHAnsi" w:hAnsiTheme="minorHAnsi" w:cstheme="minorHAnsi"/>
          <w:color w:val="auto"/>
        </w:rPr>
      </w:pPr>
      <w:r w:rsidRPr="00053FAD">
        <w:rPr>
          <w:rFonts w:asciiTheme="minorHAnsi" w:hAnsiTheme="minorHAnsi" w:cstheme="minorHAnsi"/>
          <w:color w:val="auto"/>
        </w:rPr>
        <w:t>experience of dealing with multiple stakeholders.</w:t>
      </w:r>
    </w:p>
    <w:p w14:paraId="21555EF0" w14:textId="77777777" w:rsidR="00CF679D" w:rsidRPr="00053FAD" w:rsidRDefault="00CF679D" w:rsidP="00C84B31">
      <w:pPr>
        <w:pStyle w:val="Default"/>
        <w:numPr>
          <w:ilvl w:val="0"/>
          <w:numId w:val="45"/>
        </w:numPr>
        <w:adjustRightInd w:val="0"/>
        <w:rPr>
          <w:rFonts w:asciiTheme="minorHAnsi" w:hAnsiTheme="minorHAnsi" w:cstheme="minorHAnsi"/>
          <w:color w:val="auto"/>
        </w:rPr>
      </w:pPr>
      <w:r w:rsidRPr="00053FAD">
        <w:rPr>
          <w:rFonts w:asciiTheme="minorHAnsi" w:hAnsiTheme="minorHAnsi" w:cstheme="minorHAnsi"/>
          <w:color w:val="auto"/>
        </w:rPr>
        <w:t>a knowledge of health and safety legislation and regulations, and their application in the workplace.</w:t>
      </w:r>
    </w:p>
    <w:p w14:paraId="6327CEB7" w14:textId="77777777" w:rsidR="00CF679D" w:rsidRPr="00053FAD" w:rsidRDefault="00CF679D" w:rsidP="00C84B31">
      <w:pPr>
        <w:pStyle w:val="Default"/>
        <w:numPr>
          <w:ilvl w:val="0"/>
          <w:numId w:val="45"/>
        </w:numPr>
        <w:adjustRightInd w:val="0"/>
        <w:rPr>
          <w:rFonts w:asciiTheme="minorHAnsi" w:hAnsiTheme="minorHAnsi" w:cstheme="minorHAnsi"/>
          <w:color w:val="auto"/>
        </w:rPr>
      </w:pPr>
      <w:r w:rsidRPr="00053FAD">
        <w:rPr>
          <w:rFonts w:asciiTheme="minorHAnsi" w:hAnsiTheme="minorHAnsi" w:cstheme="minorHAnsi"/>
          <w:color w:val="auto"/>
        </w:rPr>
        <w:t>competence and experience of financial and budget management</w:t>
      </w:r>
    </w:p>
    <w:p w14:paraId="45A2CEF8" w14:textId="77777777" w:rsidR="003B0734" w:rsidRPr="00F30875" w:rsidRDefault="003B0734" w:rsidP="003B0734">
      <w:pPr>
        <w:pStyle w:val="ListParagraph"/>
        <w:spacing w:line="276" w:lineRule="auto"/>
        <w:ind w:hanging="294"/>
        <w:jc w:val="both"/>
        <w:rPr>
          <w:bCs/>
          <w:szCs w:val="24"/>
        </w:rPr>
      </w:pPr>
    </w:p>
    <w:p w14:paraId="11EAED31" w14:textId="77777777" w:rsidR="003B0734" w:rsidRPr="00F30875" w:rsidRDefault="003B0734" w:rsidP="00F30875">
      <w:pPr>
        <w:shd w:val="clear" w:color="auto" w:fill="FFFFFF" w:themeFill="background1"/>
        <w:spacing w:line="276" w:lineRule="auto"/>
        <w:jc w:val="both"/>
        <w:rPr>
          <w:rFonts w:ascii="Calibri" w:hAnsi="Calibri" w:cs="Arial"/>
          <w:b/>
          <w:lang w:val="en-IE"/>
        </w:rPr>
      </w:pPr>
      <w:r w:rsidRPr="00F30875">
        <w:rPr>
          <w:rFonts w:ascii="Calibri" w:hAnsi="Calibri" w:cs="Arial"/>
          <w:b/>
          <w:lang w:val="en-IE"/>
        </w:rPr>
        <w:t>The Ideal Candidate Shall:</w:t>
      </w:r>
    </w:p>
    <w:p w14:paraId="7C9A3642" w14:textId="0204044D" w:rsidR="003B0734" w:rsidRPr="00D124C8" w:rsidRDefault="003B0734" w:rsidP="003B0734">
      <w:pPr>
        <w:autoSpaceDE w:val="0"/>
        <w:autoSpaceDN w:val="0"/>
        <w:adjustRightInd w:val="0"/>
        <w:spacing w:line="276" w:lineRule="auto"/>
        <w:jc w:val="both"/>
        <w:rPr>
          <w:rFonts w:asciiTheme="minorHAnsi" w:hAnsiTheme="minorHAnsi" w:cstheme="minorHAnsi"/>
          <w:lang w:val="en-IE" w:eastAsia="en-IE"/>
        </w:rPr>
      </w:pPr>
      <w:r w:rsidRPr="00D124C8">
        <w:rPr>
          <w:rFonts w:asciiTheme="minorHAnsi" w:hAnsiTheme="minorHAnsi" w:cstheme="minorHAnsi"/>
          <w:lang w:val="en-IE" w:eastAsia="en-IE"/>
        </w:rPr>
        <w:t xml:space="preserve">Demonstrate through their application form and at the interview </w:t>
      </w:r>
      <w:r w:rsidR="00053FAD">
        <w:rPr>
          <w:rFonts w:asciiTheme="minorHAnsi" w:hAnsiTheme="minorHAnsi" w:cstheme="minorHAnsi"/>
          <w:lang w:val="en-IE" w:eastAsia="en-IE"/>
        </w:rPr>
        <w:t>they have</w:t>
      </w:r>
      <w:r w:rsidRPr="00D124C8">
        <w:rPr>
          <w:rFonts w:asciiTheme="minorHAnsi" w:hAnsiTheme="minorHAnsi" w:cstheme="minorHAnsi"/>
          <w:lang w:val="en-IE" w:eastAsia="en-IE"/>
        </w:rPr>
        <w:t>:</w:t>
      </w:r>
    </w:p>
    <w:p w14:paraId="43206A6D" w14:textId="77777777" w:rsidR="003B0734" w:rsidRPr="00D124C8" w:rsidRDefault="003B0734" w:rsidP="003B0734">
      <w:pPr>
        <w:autoSpaceDE w:val="0"/>
        <w:autoSpaceDN w:val="0"/>
        <w:adjustRightInd w:val="0"/>
        <w:spacing w:line="276" w:lineRule="auto"/>
        <w:jc w:val="both"/>
        <w:rPr>
          <w:rFonts w:asciiTheme="minorHAnsi" w:hAnsiTheme="minorHAnsi" w:cstheme="minorHAnsi"/>
          <w:sz w:val="6"/>
          <w:szCs w:val="6"/>
          <w:lang w:val="en-IE" w:eastAsia="en-IE"/>
        </w:rPr>
      </w:pPr>
    </w:p>
    <w:p w14:paraId="4D9FB987" w14:textId="77777777"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Excellent communication and interpersonal skills</w:t>
      </w:r>
    </w:p>
    <w:p w14:paraId="039D5965" w14:textId="77777777"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People management skills</w:t>
      </w:r>
    </w:p>
    <w:p w14:paraId="467B3A01" w14:textId="77777777"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Leadership skills and experience</w:t>
      </w:r>
    </w:p>
    <w:p w14:paraId="006D08B1" w14:textId="77777777"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 xml:space="preserve">Sufficient knowledge and understanding of all aspects of civil </w:t>
      </w:r>
      <w:proofErr w:type="gramStart"/>
      <w:r w:rsidRPr="00053FAD">
        <w:rPr>
          <w:rFonts w:asciiTheme="minorHAnsi" w:hAnsiTheme="minorHAnsi" w:cstheme="minorHAnsi"/>
          <w:lang w:val="en-US" w:eastAsia="en-IE"/>
        </w:rPr>
        <w:t>engineering</w:t>
      </w:r>
      <w:proofErr w:type="gramEnd"/>
      <w:r w:rsidRPr="00053FAD">
        <w:rPr>
          <w:rFonts w:asciiTheme="minorHAnsi" w:hAnsiTheme="minorHAnsi" w:cstheme="minorHAnsi"/>
          <w:lang w:val="en-US" w:eastAsia="en-IE"/>
        </w:rPr>
        <w:t xml:space="preserve"> </w:t>
      </w:r>
    </w:p>
    <w:p w14:paraId="71F316FC" w14:textId="77777777"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 xml:space="preserve">Problem solving </w:t>
      </w:r>
      <w:proofErr w:type="gramStart"/>
      <w:r w:rsidRPr="00053FAD">
        <w:rPr>
          <w:rFonts w:asciiTheme="minorHAnsi" w:hAnsiTheme="minorHAnsi" w:cstheme="minorHAnsi"/>
          <w:lang w:val="en-US" w:eastAsia="en-IE"/>
        </w:rPr>
        <w:t>skills</w:t>
      </w:r>
      <w:proofErr w:type="gramEnd"/>
    </w:p>
    <w:p w14:paraId="15C5B398" w14:textId="77777777"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 xml:space="preserve">Competency </w:t>
      </w:r>
      <w:proofErr w:type="gramStart"/>
      <w:r w:rsidRPr="00053FAD">
        <w:rPr>
          <w:rFonts w:asciiTheme="minorHAnsi" w:hAnsiTheme="minorHAnsi" w:cstheme="minorHAnsi"/>
          <w:lang w:val="en-US" w:eastAsia="en-IE"/>
        </w:rPr>
        <w:t>in the area of</w:t>
      </w:r>
      <w:proofErr w:type="gramEnd"/>
      <w:r w:rsidRPr="00053FAD">
        <w:rPr>
          <w:rFonts w:asciiTheme="minorHAnsi" w:hAnsiTheme="minorHAnsi" w:cstheme="minorHAnsi"/>
          <w:lang w:val="en-US" w:eastAsia="en-IE"/>
        </w:rPr>
        <w:t xml:space="preserve"> information technology</w:t>
      </w:r>
    </w:p>
    <w:p w14:paraId="5C877867" w14:textId="77777777"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Budget preparation and management skills</w:t>
      </w:r>
    </w:p>
    <w:p w14:paraId="5422EB5F" w14:textId="77777777"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 xml:space="preserve">Planning and </w:t>
      </w:r>
      <w:proofErr w:type="spellStart"/>
      <w:r w:rsidRPr="00053FAD">
        <w:rPr>
          <w:rFonts w:asciiTheme="minorHAnsi" w:hAnsiTheme="minorHAnsi" w:cstheme="minorHAnsi"/>
          <w:lang w:val="en-US" w:eastAsia="en-IE"/>
        </w:rPr>
        <w:t>organisational</w:t>
      </w:r>
      <w:proofErr w:type="spellEnd"/>
      <w:r w:rsidRPr="00053FAD">
        <w:rPr>
          <w:rFonts w:asciiTheme="minorHAnsi" w:hAnsiTheme="minorHAnsi" w:cstheme="minorHAnsi"/>
          <w:lang w:val="en-US" w:eastAsia="en-IE"/>
        </w:rPr>
        <w:t xml:space="preserve"> skills</w:t>
      </w:r>
    </w:p>
    <w:p w14:paraId="5AAC8130" w14:textId="069A2474" w:rsidR="00D124C8" w:rsidRPr="00053FAD" w:rsidRDefault="00D124C8" w:rsidP="00D124C8">
      <w:pPr>
        <w:pStyle w:val="NoSpacing"/>
        <w:numPr>
          <w:ilvl w:val="0"/>
          <w:numId w:val="27"/>
        </w:numPr>
        <w:jc w:val="both"/>
        <w:rPr>
          <w:rFonts w:asciiTheme="minorHAnsi" w:hAnsiTheme="minorHAnsi" w:cstheme="minorHAnsi"/>
          <w:lang w:val="en-IE" w:eastAsia="en-IE"/>
        </w:rPr>
      </w:pPr>
      <w:r w:rsidRPr="00053FAD">
        <w:rPr>
          <w:rFonts w:asciiTheme="minorHAnsi" w:hAnsiTheme="minorHAnsi" w:cstheme="minorHAnsi"/>
          <w:lang w:val="en-IE" w:eastAsia="en-IE"/>
        </w:rPr>
        <w:t xml:space="preserve">Possess strong </w:t>
      </w:r>
      <w:r w:rsidR="00053FAD">
        <w:rPr>
          <w:rFonts w:asciiTheme="minorHAnsi" w:hAnsiTheme="minorHAnsi" w:cstheme="minorHAnsi"/>
          <w:lang w:val="en-IE" w:eastAsia="en-IE"/>
        </w:rPr>
        <w:t>ICT</w:t>
      </w:r>
      <w:r w:rsidRPr="00053FAD">
        <w:rPr>
          <w:rFonts w:asciiTheme="minorHAnsi" w:hAnsiTheme="minorHAnsi" w:cstheme="minorHAnsi"/>
          <w:lang w:val="en-IE" w:eastAsia="en-IE"/>
        </w:rPr>
        <w:t xml:space="preserve"> skills and have the ability to analyse and interrogate data readily, and to pinpoint the critical information and address issues </w:t>
      </w:r>
      <w:proofErr w:type="gramStart"/>
      <w:r w:rsidRPr="00053FAD">
        <w:rPr>
          <w:rFonts w:asciiTheme="minorHAnsi" w:hAnsiTheme="minorHAnsi" w:cstheme="minorHAnsi"/>
          <w:lang w:val="en-IE" w:eastAsia="en-IE"/>
        </w:rPr>
        <w:t>logically</w:t>
      </w:r>
      <w:proofErr w:type="gramEnd"/>
      <w:r w:rsidRPr="00053FAD">
        <w:rPr>
          <w:rFonts w:asciiTheme="minorHAnsi" w:hAnsiTheme="minorHAnsi" w:cstheme="minorHAnsi"/>
          <w:lang w:val="en-IE" w:eastAsia="en-IE"/>
        </w:rPr>
        <w:t xml:space="preserve"> </w:t>
      </w:r>
    </w:p>
    <w:p w14:paraId="26E4FAEF" w14:textId="77777777"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Self- motivational skills</w:t>
      </w:r>
    </w:p>
    <w:p w14:paraId="397B7D43" w14:textId="468D8442" w:rsidR="00D124C8" w:rsidRPr="00053FAD" w:rsidRDefault="00D124C8" w:rsidP="00D124C8">
      <w:pPr>
        <w:pStyle w:val="NoSpacing"/>
        <w:numPr>
          <w:ilvl w:val="0"/>
          <w:numId w:val="27"/>
        </w:numPr>
        <w:jc w:val="both"/>
        <w:rPr>
          <w:rFonts w:asciiTheme="minorHAnsi" w:hAnsiTheme="minorHAnsi" w:cstheme="minorHAnsi"/>
          <w:lang w:val="en-US" w:eastAsia="en-IE"/>
        </w:rPr>
      </w:pPr>
      <w:r w:rsidRPr="00053FAD">
        <w:rPr>
          <w:rFonts w:asciiTheme="minorHAnsi" w:hAnsiTheme="minorHAnsi" w:cstheme="minorHAnsi"/>
          <w:lang w:val="en-US" w:eastAsia="en-IE"/>
        </w:rPr>
        <w:t xml:space="preserve">Current, full, unendorsed, class </w:t>
      </w:r>
      <w:r w:rsidR="00053FAD">
        <w:rPr>
          <w:rFonts w:asciiTheme="minorHAnsi" w:hAnsiTheme="minorHAnsi" w:cstheme="minorHAnsi"/>
          <w:lang w:val="en-US" w:eastAsia="en-IE"/>
        </w:rPr>
        <w:t>B</w:t>
      </w:r>
      <w:r w:rsidRPr="00053FAD">
        <w:rPr>
          <w:rFonts w:asciiTheme="minorHAnsi" w:hAnsiTheme="minorHAnsi" w:cstheme="minorHAnsi"/>
          <w:lang w:val="en-US" w:eastAsia="en-IE"/>
        </w:rPr>
        <w:t xml:space="preserve"> </w:t>
      </w:r>
      <w:proofErr w:type="gramStart"/>
      <w:r w:rsidRPr="00053FAD">
        <w:rPr>
          <w:rFonts w:asciiTheme="minorHAnsi" w:hAnsiTheme="minorHAnsi" w:cstheme="minorHAnsi"/>
          <w:lang w:val="en-US" w:eastAsia="en-IE"/>
        </w:rPr>
        <w:t>drivers</w:t>
      </w:r>
      <w:proofErr w:type="gramEnd"/>
      <w:r w:rsidRPr="00053FAD">
        <w:rPr>
          <w:rFonts w:asciiTheme="minorHAnsi" w:hAnsiTheme="minorHAnsi" w:cstheme="minorHAnsi"/>
          <w:lang w:val="en-US" w:eastAsia="en-IE"/>
        </w:rPr>
        <w:t xml:space="preserve"> </w:t>
      </w:r>
      <w:proofErr w:type="spellStart"/>
      <w:r w:rsidRPr="00053FAD">
        <w:rPr>
          <w:rFonts w:asciiTheme="minorHAnsi" w:hAnsiTheme="minorHAnsi" w:cstheme="minorHAnsi"/>
          <w:lang w:val="en-US" w:eastAsia="en-IE"/>
        </w:rPr>
        <w:t>licence</w:t>
      </w:r>
      <w:proofErr w:type="spellEnd"/>
      <w:r w:rsidRPr="00053FAD">
        <w:rPr>
          <w:rFonts w:asciiTheme="minorHAnsi" w:hAnsiTheme="minorHAnsi" w:cstheme="minorHAnsi"/>
          <w:lang w:val="en-US" w:eastAsia="en-IE"/>
        </w:rPr>
        <w:t xml:space="preserve"> and use of own car</w:t>
      </w:r>
    </w:p>
    <w:p w14:paraId="51815665" w14:textId="77777777" w:rsidR="00D124C8" w:rsidRPr="00053FAD" w:rsidRDefault="00D124C8" w:rsidP="00D124C8">
      <w:pPr>
        <w:pStyle w:val="NoSpacing"/>
        <w:numPr>
          <w:ilvl w:val="0"/>
          <w:numId w:val="27"/>
        </w:numPr>
        <w:rPr>
          <w:rFonts w:asciiTheme="minorHAnsi" w:hAnsiTheme="minorHAnsi" w:cstheme="minorHAnsi"/>
          <w:lang w:val="en-IE" w:eastAsia="en-IE"/>
        </w:rPr>
      </w:pPr>
      <w:r w:rsidRPr="00053FAD">
        <w:rPr>
          <w:rFonts w:asciiTheme="minorHAnsi" w:hAnsiTheme="minorHAnsi" w:cstheme="minorHAnsi"/>
          <w:lang w:val="en-US" w:eastAsia="en-IE"/>
        </w:rPr>
        <w:t xml:space="preserve">Flexibility in terms of working hours as the duties can involve working outside of </w:t>
      </w:r>
    </w:p>
    <w:p w14:paraId="69DC3F79" w14:textId="77777777" w:rsidR="00D124C8" w:rsidRPr="00053FAD" w:rsidRDefault="00D124C8" w:rsidP="00D124C8">
      <w:pPr>
        <w:pStyle w:val="NoSpacing"/>
        <w:ind w:firstLine="644"/>
        <w:jc w:val="both"/>
        <w:rPr>
          <w:rFonts w:asciiTheme="minorHAnsi" w:hAnsiTheme="minorHAnsi" w:cstheme="minorHAnsi"/>
          <w:lang w:val="en-US" w:eastAsia="en-IE"/>
        </w:rPr>
      </w:pPr>
      <w:r w:rsidRPr="00053FAD">
        <w:rPr>
          <w:rFonts w:asciiTheme="minorHAnsi" w:hAnsiTheme="minorHAnsi" w:cstheme="minorHAnsi"/>
          <w:lang w:val="en-US" w:eastAsia="en-IE"/>
        </w:rPr>
        <w:t xml:space="preserve">normal office hours as </w:t>
      </w:r>
      <w:proofErr w:type="gramStart"/>
      <w:r w:rsidRPr="00053FAD">
        <w:rPr>
          <w:rFonts w:asciiTheme="minorHAnsi" w:hAnsiTheme="minorHAnsi" w:cstheme="minorHAnsi"/>
          <w:lang w:val="en-US" w:eastAsia="en-IE"/>
        </w:rPr>
        <w:t>required</w:t>
      </w:r>
      <w:proofErr w:type="gramEnd"/>
    </w:p>
    <w:p w14:paraId="417BFC8B" w14:textId="77777777" w:rsidR="000073F5" w:rsidRPr="00A10C48" w:rsidRDefault="000073F5" w:rsidP="000073F5">
      <w:pPr>
        <w:pStyle w:val="NoSpacing"/>
        <w:jc w:val="both"/>
        <w:rPr>
          <w:rFonts w:asciiTheme="minorHAnsi" w:hAnsiTheme="minorHAnsi"/>
          <w:sz w:val="23"/>
          <w:szCs w:val="23"/>
          <w:highlight w:val="yellow"/>
        </w:rPr>
      </w:pPr>
    </w:p>
    <w:p w14:paraId="4C943670" w14:textId="77777777" w:rsidR="000073F5" w:rsidRPr="00A10C48" w:rsidRDefault="000073F5" w:rsidP="000073F5">
      <w:pPr>
        <w:jc w:val="both"/>
        <w:rPr>
          <w:rFonts w:asciiTheme="minorHAnsi" w:hAnsiTheme="minorHAnsi"/>
          <w:b/>
          <w:sz w:val="23"/>
          <w:szCs w:val="23"/>
        </w:rPr>
      </w:pPr>
      <w:r w:rsidRPr="00A10C48">
        <w:rPr>
          <w:rFonts w:asciiTheme="minorHAnsi" w:hAnsiTheme="minorHAnsi" w:cs="Arial"/>
          <w:b/>
          <w:color w:val="000000"/>
          <w:sz w:val="23"/>
          <w:szCs w:val="23"/>
        </w:rPr>
        <w:t xml:space="preserve">Each candidate must include on the application form details of all qualifications obtained by them.  </w:t>
      </w:r>
      <w:r w:rsidRPr="00A10C48">
        <w:rPr>
          <w:rFonts w:asciiTheme="minorHAnsi" w:hAnsiTheme="minorHAnsi"/>
          <w:b/>
          <w:sz w:val="23"/>
          <w:szCs w:val="23"/>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A10C48">
        <w:rPr>
          <w:rFonts w:asciiTheme="minorHAnsi" w:hAnsiTheme="minorHAnsi"/>
          <w:b/>
          <w:sz w:val="23"/>
          <w:szCs w:val="23"/>
        </w:rPr>
        <w:t>particular qualification</w:t>
      </w:r>
      <w:proofErr w:type="gramEnd"/>
      <w:r w:rsidRPr="00A10C48">
        <w:rPr>
          <w:rFonts w:asciiTheme="minorHAnsi" w:hAnsiTheme="minorHAnsi"/>
          <w:b/>
          <w:sz w:val="23"/>
          <w:szCs w:val="23"/>
        </w:rPr>
        <w:t>, experience, etc.</w:t>
      </w:r>
    </w:p>
    <w:p w14:paraId="593B13C2" w14:textId="7258E90F" w:rsidR="00C25431" w:rsidRPr="00D5659C" w:rsidRDefault="001E50FA" w:rsidP="00D5659C">
      <w:pPr>
        <w:pStyle w:val="BodyText"/>
        <w:jc w:val="center"/>
        <w:rPr>
          <w:rFonts w:asciiTheme="minorHAnsi" w:hAnsiTheme="minorHAnsi"/>
          <w:b/>
          <w:sz w:val="32"/>
          <w:szCs w:val="32"/>
          <w:u w:val="single"/>
        </w:rPr>
      </w:pPr>
      <w:r>
        <w:rPr>
          <w:rFonts w:asciiTheme="minorHAnsi" w:hAnsiTheme="minorHAnsi"/>
          <w:b/>
          <w:sz w:val="32"/>
          <w:szCs w:val="32"/>
          <w:u w:val="single"/>
        </w:rPr>
        <w:lastRenderedPageBreak/>
        <w:t>C</w:t>
      </w:r>
      <w:r w:rsidR="00C25431" w:rsidRPr="00A93945">
        <w:rPr>
          <w:rFonts w:asciiTheme="minorHAnsi" w:hAnsiTheme="minorHAnsi"/>
          <w:b/>
          <w:sz w:val="32"/>
          <w:szCs w:val="32"/>
          <w:u w:val="single"/>
        </w:rPr>
        <w:t xml:space="preserve">ompetencies for the post of </w:t>
      </w:r>
      <w:r>
        <w:rPr>
          <w:rFonts w:asciiTheme="minorHAnsi" w:hAnsiTheme="minorHAnsi"/>
          <w:b/>
          <w:sz w:val="32"/>
          <w:szCs w:val="32"/>
          <w:u w:val="single"/>
        </w:rPr>
        <w:t>Climate Action Officer</w:t>
      </w:r>
    </w:p>
    <w:p w14:paraId="4A71D94F" w14:textId="77777777" w:rsidR="00836C1F" w:rsidRPr="00232F5B" w:rsidRDefault="00C25431" w:rsidP="00A93945">
      <w:pPr>
        <w:pStyle w:val="BodyText"/>
        <w:jc w:val="both"/>
        <w:rPr>
          <w:rFonts w:asciiTheme="minorHAnsi" w:hAnsiTheme="minorHAnsi"/>
          <w:szCs w:val="24"/>
        </w:rPr>
      </w:pPr>
      <w:r w:rsidRPr="00232F5B">
        <w:rPr>
          <w:rFonts w:asciiTheme="minorHAnsi" w:hAnsiTheme="minorHAnsi"/>
          <w:szCs w:val="24"/>
        </w:rPr>
        <w:t xml:space="preserve">Key Competencies for the post include the following and candidates will be expected to demonstrate sufficient evidence within their application form of competence under each of these.  Please take </w:t>
      </w:r>
      <w:proofErr w:type="gramStart"/>
      <w:r w:rsidRPr="00232F5B">
        <w:rPr>
          <w:rFonts w:asciiTheme="minorHAnsi" w:hAnsiTheme="minorHAnsi"/>
          <w:szCs w:val="24"/>
        </w:rPr>
        <w:t>particular note</w:t>
      </w:r>
      <w:proofErr w:type="gramEnd"/>
      <w:r w:rsidRPr="00232F5B">
        <w:rPr>
          <w:rFonts w:asciiTheme="minorHAnsi" w:hAnsiTheme="minorHAnsi"/>
          <w:szCs w:val="24"/>
        </w:rPr>
        <w:t xml:space="preserve"> of these when completing the </w:t>
      </w:r>
      <w:r w:rsidR="00E016A9" w:rsidRPr="00232F5B">
        <w:rPr>
          <w:rFonts w:asciiTheme="minorHAnsi" w:hAnsiTheme="minorHAnsi"/>
          <w:szCs w:val="24"/>
        </w:rPr>
        <w:t>application</w:t>
      </w:r>
      <w:r w:rsidRPr="00232F5B">
        <w:rPr>
          <w:rFonts w:asciiTheme="minorHAnsi" w:hAnsiTheme="minorHAnsi"/>
          <w:szCs w:val="24"/>
        </w:rPr>
        <w:t xml:space="preserve"> form as any short-listing or interview processes will be based on the information provided by the candidates:</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7470"/>
      </w:tblGrid>
      <w:tr w:rsidR="00AD4ADC" w:rsidRPr="00292BA1" w14:paraId="2F5FDCFE" w14:textId="77777777" w:rsidTr="00665968">
        <w:tc>
          <w:tcPr>
            <w:tcW w:w="2268" w:type="dxa"/>
            <w:tcBorders>
              <w:top w:val="single" w:sz="4" w:space="0" w:color="auto"/>
              <w:left w:val="single" w:sz="4" w:space="0" w:color="auto"/>
              <w:bottom w:val="single" w:sz="4" w:space="0" w:color="auto"/>
              <w:right w:val="single" w:sz="4" w:space="0" w:color="auto"/>
            </w:tcBorders>
            <w:shd w:val="clear" w:color="auto" w:fill="BFBFBF"/>
            <w:hideMark/>
          </w:tcPr>
          <w:p w14:paraId="294801B1" w14:textId="77777777" w:rsidR="00AD4ADC" w:rsidRPr="00C00EA7" w:rsidRDefault="00AD4ADC" w:rsidP="00665968">
            <w:pPr>
              <w:tabs>
                <w:tab w:val="left" w:pos="-720"/>
              </w:tabs>
              <w:spacing w:line="276" w:lineRule="auto"/>
              <w:rPr>
                <w:rFonts w:asciiTheme="minorHAnsi" w:eastAsia="Times New Roman" w:hAnsiTheme="minorHAnsi" w:cstheme="minorHAnsi"/>
                <w:b/>
                <w:kern w:val="0"/>
                <w:lang w:eastAsia="en-GB" w:bidi="ar-SA"/>
              </w:rPr>
            </w:pPr>
            <w:r w:rsidRPr="00C00EA7">
              <w:rPr>
                <w:rFonts w:asciiTheme="minorHAnsi" w:hAnsiTheme="minorHAnsi" w:cstheme="minorHAnsi"/>
                <w:b/>
                <w:lang w:eastAsia="en-GB"/>
              </w:rPr>
              <w:t>1. Strategic Management and Change</w:t>
            </w:r>
          </w:p>
        </w:tc>
        <w:tc>
          <w:tcPr>
            <w:tcW w:w="7470" w:type="dxa"/>
            <w:tcBorders>
              <w:top w:val="single" w:sz="4" w:space="0" w:color="auto"/>
              <w:left w:val="single" w:sz="4" w:space="0" w:color="auto"/>
              <w:bottom w:val="single" w:sz="4" w:space="0" w:color="auto"/>
              <w:right w:val="single" w:sz="4" w:space="0" w:color="auto"/>
            </w:tcBorders>
            <w:hideMark/>
          </w:tcPr>
          <w:p w14:paraId="4A75AB02"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Strategic Ability</w:t>
            </w:r>
          </w:p>
          <w:p w14:paraId="1F2E3F0D" w14:textId="0A0A6BBE" w:rsidR="00AD4ADC" w:rsidRDefault="00AD4ADC" w:rsidP="00665968">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 xml:space="preserve">Displays the ability to think and act strategically.  Can translate strategy into operational plans and outputs.  Demonstrates innovation and creativity to secure successful strategic outcomes.  Evaluates capacity and performance against </w:t>
            </w:r>
            <w:proofErr w:type="gramStart"/>
            <w:r w:rsidRPr="00C00EA7">
              <w:rPr>
                <w:rFonts w:asciiTheme="minorHAnsi" w:hAnsiTheme="minorHAnsi" w:cstheme="minorHAnsi"/>
                <w:lang w:eastAsia="en-GB"/>
              </w:rPr>
              <w:t>objectives</w:t>
            </w:r>
            <w:proofErr w:type="gramEnd"/>
          </w:p>
          <w:p w14:paraId="4CD40C53" w14:textId="77777777" w:rsidR="00BF0CC5" w:rsidRPr="00C00EA7" w:rsidRDefault="00BF0CC5" w:rsidP="00665968">
            <w:pPr>
              <w:tabs>
                <w:tab w:val="left" w:pos="-720"/>
              </w:tabs>
              <w:spacing w:line="276" w:lineRule="auto"/>
              <w:rPr>
                <w:rFonts w:asciiTheme="minorHAnsi" w:hAnsiTheme="minorHAnsi" w:cstheme="minorHAnsi"/>
                <w:lang w:eastAsia="en-GB"/>
              </w:rPr>
            </w:pPr>
          </w:p>
          <w:p w14:paraId="4C358899"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Political Awareness</w:t>
            </w:r>
          </w:p>
          <w:p w14:paraId="3CC63C3C" w14:textId="71BFDC30" w:rsidR="00AD4ADC" w:rsidRDefault="00AD4ADC" w:rsidP="00665968">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Has a clear understanding of the political reality and context of the organisation.</w:t>
            </w:r>
          </w:p>
          <w:p w14:paraId="686F1F23" w14:textId="77777777" w:rsidR="00BF0CC5" w:rsidRPr="00C00EA7" w:rsidRDefault="00BF0CC5" w:rsidP="00665968">
            <w:pPr>
              <w:tabs>
                <w:tab w:val="left" w:pos="-720"/>
              </w:tabs>
              <w:spacing w:line="276" w:lineRule="auto"/>
              <w:rPr>
                <w:rFonts w:asciiTheme="minorHAnsi" w:hAnsiTheme="minorHAnsi" w:cstheme="minorHAnsi"/>
                <w:lang w:eastAsia="en-GB"/>
              </w:rPr>
            </w:pPr>
          </w:p>
          <w:p w14:paraId="1C019DCB"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Networking and Representing</w:t>
            </w:r>
          </w:p>
          <w:p w14:paraId="050F3FFA" w14:textId="509EDD1C" w:rsidR="00AD4ADC" w:rsidRDefault="00AD4ADC" w:rsidP="00665968">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 xml:space="preserve">Develops and maintains positive and beneficial relationships with a range of stakeholders.  Builds networks of technical and professional contacts.  Promotes and sustains an appropriate, </w:t>
            </w:r>
            <w:proofErr w:type="gramStart"/>
            <w:r w:rsidRPr="00C00EA7">
              <w:rPr>
                <w:rFonts w:asciiTheme="minorHAnsi" w:hAnsiTheme="minorHAnsi" w:cstheme="minorHAnsi"/>
                <w:lang w:eastAsia="en-GB"/>
              </w:rPr>
              <w:t>positive</w:t>
            </w:r>
            <w:proofErr w:type="gramEnd"/>
            <w:r w:rsidRPr="00C00EA7">
              <w:rPr>
                <w:rFonts w:asciiTheme="minorHAnsi" w:hAnsiTheme="minorHAnsi" w:cstheme="minorHAnsi"/>
                <w:lang w:eastAsia="en-GB"/>
              </w:rPr>
              <w:t xml:space="preserve"> and cohesive image for the organisation it represents.</w:t>
            </w:r>
          </w:p>
          <w:p w14:paraId="79955A8D" w14:textId="77777777" w:rsidR="00BF0CC5" w:rsidRPr="00C00EA7" w:rsidRDefault="00BF0CC5" w:rsidP="00665968">
            <w:pPr>
              <w:tabs>
                <w:tab w:val="left" w:pos="-720"/>
              </w:tabs>
              <w:spacing w:line="276" w:lineRule="auto"/>
              <w:rPr>
                <w:rFonts w:asciiTheme="minorHAnsi" w:hAnsiTheme="minorHAnsi" w:cstheme="minorHAnsi"/>
                <w:lang w:eastAsia="en-GB"/>
              </w:rPr>
            </w:pPr>
          </w:p>
          <w:p w14:paraId="35161B62"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Bringing about Change</w:t>
            </w:r>
          </w:p>
          <w:p w14:paraId="2C2555F8"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lang w:eastAsia="en-GB"/>
              </w:rPr>
              <w:t>Demonstrates and initiates change management programmes to meet end objectives.  Demonstrates flexibility and an openness to change. Influences others and fosters commitment to change.</w:t>
            </w:r>
          </w:p>
        </w:tc>
      </w:tr>
      <w:tr w:rsidR="00AD4ADC" w:rsidRPr="00292BA1" w14:paraId="436B5507" w14:textId="77777777" w:rsidTr="00665968">
        <w:tc>
          <w:tcPr>
            <w:tcW w:w="2268" w:type="dxa"/>
            <w:tcBorders>
              <w:top w:val="single" w:sz="4" w:space="0" w:color="auto"/>
              <w:left w:val="single" w:sz="4" w:space="0" w:color="auto"/>
              <w:bottom w:val="single" w:sz="4" w:space="0" w:color="auto"/>
              <w:right w:val="single" w:sz="4" w:space="0" w:color="auto"/>
            </w:tcBorders>
            <w:shd w:val="clear" w:color="auto" w:fill="BFBFBF"/>
            <w:hideMark/>
          </w:tcPr>
          <w:p w14:paraId="0BADC435"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2. Delivering Results</w:t>
            </w:r>
          </w:p>
        </w:tc>
        <w:tc>
          <w:tcPr>
            <w:tcW w:w="7470" w:type="dxa"/>
            <w:tcBorders>
              <w:top w:val="single" w:sz="4" w:space="0" w:color="auto"/>
              <w:left w:val="single" w:sz="4" w:space="0" w:color="auto"/>
              <w:bottom w:val="single" w:sz="4" w:space="0" w:color="auto"/>
              <w:right w:val="single" w:sz="4" w:space="0" w:color="auto"/>
            </w:tcBorders>
            <w:hideMark/>
          </w:tcPr>
          <w:p w14:paraId="244CE71E" w14:textId="77777777" w:rsidR="00AD4ADC" w:rsidRPr="00C00EA7" w:rsidRDefault="00AD4ADC" w:rsidP="00665968">
            <w:pPr>
              <w:spacing w:line="276" w:lineRule="auto"/>
              <w:rPr>
                <w:rFonts w:asciiTheme="minorHAnsi" w:hAnsiTheme="minorHAnsi" w:cstheme="minorHAnsi"/>
                <w:b/>
                <w:lang w:eastAsia="en-GB"/>
              </w:rPr>
            </w:pPr>
            <w:r w:rsidRPr="00C00EA7">
              <w:rPr>
                <w:rFonts w:asciiTheme="minorHAnsi" w:hAnsiTheme="minorHAnsi" w:cstheme="minorHAnsi"/>
                <w:b/>
                <w:lang w:eastAsia="en-GB"/>
              </w:rPr>
              <w:t>Problem Solving and Decision Making</w:t>
            </w:r>
          </w:p>
          <w:p w14:paraId="354B36C7" w14:textId="26BCC720" w:rsidR="00AD4ADC" w:rsidRDefault="00AD4ADC" w:rsidP="00665968">
            <w:pPr>
              <w:spacing w:line="276" w:lineRule="auto"/>
              <w:rPr>
                <w:rFonts w:asciiTheme="minorHAnsi" w:hAnsiTheme="minorHAnsi" w:cstheme="minorHAnsi"/>
                <w:lang w:eastAsia="en-GB"/>
              </w:rPr>
            </w:pPr>
            <w:r w:rsidRPr="00C00EA7">
              <w:rPr>
                <w:rFonts w:asciiTheme="minorHAnsi" w:hAnsiTheme="minorHAnsi" w:cstheme="minorHAnsi"/>
                <w:lang w:eastAsia="en-GB"/>
              </w:rPr>
              <w:t xml:space="preserve">Can pinpoint critical information and address issues logically. Understands the context and impact of decisions made. Can act decisively and makes timely, </w:t>
            </w:r>
            <w:proofErr w:type="gramStart"/>
            <w:r w:rsidRPr="00C00EA7">
              <w:rPr>
                <w:rFonts w:asciiTheme="minorHAnsi" w:hAnsiTheme="minorHAnsi" w:cstheme="minorHAnsi"/>
                <w:lang w:eastAsia="en-GB"/>
              </w:rPr>
              <w:t>informed</w:t>
            </w:r>
            <w:proofErr w:type="gramEnd"/>
            <w:r w:rsidRPr="00C00EA7">
              <w:rPr>
                <w:rFonts w:asciiTheme="minorHAnsi" w:hAnsiTheme="minorHAnsi" w:cstheme="minorHAnsi"/>
                <w:lang w:eastAsia="en-GB"/>
              </w:rPr>
              <w:t xml:space="preserve"> and effective decisions.</w:t>
            </w:r>
          </w:p>
          <w:p w14:paraId="332FECDE" w14:textId="77777777" w:rsidR="00BF0CC5" w:rsidRPr="00C00EA7" w:rsidRDefault="00BF0CC5" w:rsidP="00665968">
            <w:pPr>
              <w:spacing w:line="276" w:lineRule="auto"/>
              <w:rPr>
                <w:rFonts w:asciiTheme="minorHAnsi" w:hAnsiTheme="minorHAnsi" w:cstheme="minorHAnsi"/>
                <w:lang w:eastAsia="en-GB"/>
              </w:rPr>
            </w:pPr>
          </w:p>
          <w:p w14:paraId="218131B5" w14:textId="77777777" w:rsidR="00AD4ADC" w:rsidRPr="00C00EA7" w:rsidRDefault="00AD4ADC" w:rsidP="00665968">
            <w:pPr>
              <w:spacing w:line="276" w:lineRule="auto"/>
              <w:rPr>
                <w:rFonts w:asciiTheme="minorHAnsi" w:hAnsiTheme="minorHAnsi" w:cstheme="minorHAnsi"/>
                <w:lang w:eastAsia="en-GB"/>
              </w:rPr>
            </w:pPr>
            <w:r w:rsidRPr="00C00EA7">
              <w:rPr>
                <w:rFonts w:asciiTheme="minorHAnsi" w:hAnsiTheme="minorHAnsi" w:cstheme="minorHAnsi"/>
                <w:b/>
                <w:lang w:eastAsia="en-GB"/>
              </w:rPr>
              <w:t>Operational Planning</w:t>
            </w:r>
          </w:p>
          <w:p w14:paraId="745CB62E" w14:textId="2F92A8AB" w:rsidR="00AD4ADC" w:rsidRDefault="00AD4ADC" w:rsidP="00665968">
            <w:pPr>
              <w:spacing w:line="276" w:lineRule="auto"/>
              <w:rPr>
                <w:rFonts w:asciiTheme="minorHAnsi" w:hAnsiTheme="minorHAnsi" w:cstheme="minorHAnsi"/>
                <w:lang w:eastAsia="en-GB"/>
              </w:rPr>
            </w:pPr>
            <w:r w:rsidRPr="00C00EA7">
              <w:rPr>
                <w:rFonts w:asciiTheme="minorHAnsi" w:hAnsiTheme="minorHAnsi" w:cstheme="minorHAnsi"/>
                <w:lang w:eastAsia="en-GB"/>
              </w:rPr>
              <w:t xml:space="preserve">Plans projects to determine rationale, objectives and deliverables, resource requirements, </w:t>
            </w:r>
            <w:proofErr w:type="gramStart"/>
            <w:r w:rsidRPr="00C00EA7">
              <w:rPr>
                <w:rFonts w:asciiTheme="minorHAnsi" w:hAnsiTheme="minorHAnsi" w:cstheme="minorHAnsi"/>
                <w:lang w:eastAsia="en-GB"/>
              </w:rPr>
              <w:t>timelines</w:t>
            </w:r>
            <w:proofErr w:type="gramEnd"/>
            <w:r w:rsidRPr="00C00EA7">
              <w:rPr>
                <w:rFonts w:asciiTheme="minorHAnsi" w:hAnsiTheme="minorHAnsi" w:cstheme="minorHAnsi"/>
                <w:lang w:eastAsia="en-GB"/>
              </w:rPr>
              <w:t xml:space="preserve"> and milestones, reporting requirements, and evaluation methods.  Establishes high quality service and customer care standards.</w:t>
            </w:r>
          </w:p>
          <w:p w14:paraId="285D84CF" w14:textId="77777777" w:rsidR="00BF0CC5" w:rsidRPr="00C00EA7" w:rsidRDefault="00BF0CC5" w:rsidP="00665968">
            <w:pPr>
              <w:spacing w:line="276" w:lineRule="auto"/>
              <w:rPr>
                <w:rFonts w:asciiTheme="minorHAnsi" w:hAnsiTheme="minorHAnsi" w:cstheme="minorHAnsi"/>
                <w:lang w:eastAsia="en-GB"/>
              </w:rPr>
            </w:pPr>
          </w:p>
          <w:p w14:paraId="23C60337" w14:textId="77777777" w:rsidR="00AD4ADC" w:rsidRPr="00C00EA7" w:rsidRDefault="00AD4ADC" w:rsidP="00665968">
            <w:pPr>
              <w:spacing w:line="276" w:lineRule="auto"/>
              <w:rPr>
                <w:rFonts w:asciiTheme="minorHAnsi" w:hAnsiTheme="minorHAnsi" w:cstheme="minorHAnsi"/>
                <w:b/>
                <w:bCs/>
                <w:lang w:eastAsia="en-GB"/>
              </w:rPr>
            </w:pPr>
            <w:r w:rsidRPr="00C00EA7">
              <w:rPr>
                <w:rFonts w:asciiTheme="minorHAnsi" w:hAnsiTheme="minorHAnsi" w:cstheme="minorHAnsi"/>
                <w:b/>
                <w:bCs/>
                <w:lang w:eastAsia="en-GB"/>
              </w:rPr>
              <w:t>Managing Resources</w:t>
            </w:r>
          </w:p>
          <w:p w14:paraId="7E761C3C" w14:textId="23817A7A" w:rsidR="00AD4ADC" w:rsidRDefault="00AD4ADC" w:rsidP="00665968">
            <w:pPr>
              <w:spacing w:line="276" w:lineRule="auto"/>
              <w:rPr>
                <w:rFonts w:asciiTheme="minorHAnsi" w:hAnsiTheme="minorHAnsi" w:cstheme="minorHAnsi"/>
                <w:lang w:eastAsia="en-GB"/>
              </w:rPr>
            </w:pPr>
            <w:r w:rsidRPr="00C00EA7">
              <w:rPr>
                <w:rFonts w:asciiTheme="minorHAnsi" w:hAnsiTheme="minorHAnsi" w:cstheme="minorHAnsi"/>
                <w:lang w:eastAsia="en-GB"/>
              </w:rPr>
              <w:t xml:space="preserve">Manages the allocation, use and evaluation of resources to ensure they are used effectively to deliver on operational plans.  Drives and promotes reduction in cost and minimisation of waste.  </w:t>
            </w:r>
          </w:p>
          <w:p w14:paraId="39446972" w14:textId="108E0D10" w:rsidR="00BF0CC5" w:rsidRDefault="00BF0CC5" w:rsidP="00665968">
            <w:pPr>
              <w:spacing w:line="276" w:lineRule="auto"/>
              <w:rPr>
                <w:rFonts w:asciiTheme="minorHAnsi" w:hAnsiTheme="minorHAnsi" w:cstheme="minorHAnsi"/>
                <w:lang w:eastAsia="en-GB"/>
              </w:rPr>
            </w:pPr>
          </w:p>
          <w:p w14:paraId="3497DFB4" w14:textId="77777777" w:rsidR="00BF0CC5" w:rsidRPr="00C00EA7" w:rsidRDefault="00BF0CC5" w:rsidP="00665968">
            <w:pPr>
              <w:spacing w:line="276" w:lineRule="auto"/>
              <w:rPr>
                <w:rFonts w:asciiTheme="minorHAnsi" w:hAnsiTheme="minorHAnsi" w:cstheme="minorHAnsi"/>
                <w:lang w:val="en-IE" w:eastAsia="en-GB"/>
              </w:rPr>
            </w:pPr>
          </w:p>
          <w:p w14:paraId="14262009"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lastRenderedPageBreak/>
              <w:t>Delivering Quality Outcomes</w:t>
            </w:r>
          </w:p>
          <w:p w14:paraId="15A7C506" w14:textId="2AFAA30F" w:rsidR="00AD4ADC" w:rsidRDefault="00AD4ADC" w:rsidP="00665968">
            <w:pPr>
              <w:spacing w:line="276" w:lineRule="auto"/>
              <w:rPr>
                <w:rFonts w:asciiTheme="minorHAnsi" w:hAnsiTheme="minorHAnsi" w:cstheme="minorHAnsi"/>
                <w:lang w:eastAsia="en-GB"/>
              </w:rPr>
            </w:pPr>
            <w:r w:rsidRPr="00C00EA7">
              <w:rPr>
                <w:rFonts w:asciiTheme="minorHAnsi" w:hAnsiTheme="minorHAnsi" w:cstheme="minorHAnsi"/>
                <w:lang w:eastAsia="en-GB"/>
              </w:rPr>
              <w:t xml:space="preserve">Promotes the achievement of quality outcomes in delivering services.  Organises the delivery of services to meet or exceed the required standard.  Evaluates the outcomes achieved, identifies </w:t>
            </w:r>
            <w:proofErr w:type="gramStart"/>
            <w:r w:rsidRPr="00C00EA7">
              <w:rPr>
                <w:rFonts w:asciiTheme="minorHAnsi" w:hAnsiTheme="minorHAnsi" w:cstheme="minorHAnsi"/>
                <w:lang w:eastAsia="en-GB"/>
              </w:rPr>
              <w:t>learning</w:t>
            </w:r>
            <w:proofErr w:type="gramEnd"/>
            <w:r w:rsidRPr="00C00EA7">
              <w:rPr>
                <w:rFonts w:asciiTheme="minorHAnsi" w:hAnsiTheme="minorHAnsi" w:cstheme="minorHAnsi"/>
                <w:lang w:eastAsia="en-GB"/>
              </w:rPr>
              <w:t xml:space="preserve"> and implements improvements required.</w:t>
            </w:r>
          </w:p>
          <w:p w14:paraId="6C4E30AB" w14:textId="77777777" w:rsidR="002B01BC" w:rsidRPr="00C00EA7" w:rsidRDefault="002B01BC" w:rsidP="00665968">
            <w:pPr>
              <w:spacing w:line="276" w:lineRule="auto"/>
              <w:rPr>
                <w:rFonts w:asciiTheme="minorHAnsi" w:hAnsiTheme="minorHAnsi" w:cstheme="minorHAnsi"/>
                <w:lang w:eastAsia="en-GB"/>
              </w:rPr>
            </w:pPr>
          </w:p>
          <w:p w14:paraId="603E4328" w14:textId="77777777" w:rsidR="00AD4ADC" w:rsidRPr="00C00EA7" w:rsidRDefault="00AD4ADC" w:rsidP="00665968">
            <w:pPr>
              <w:spacing w:line="276" w:lineRule="auto"/>
              <w:rPr>
                <w:rFonts w:asciiTheme="minorHAnsi" w:hAnsiTheme="minorHAnsi" w:cstheme="minorHAnsi"/>
                <w:lang w:eastAsia="en-GB"/>
              </w:rPr>
            </w:pPr>
          </w:p>
          <w:p w14:paraId="4FA3366A" w14:textId="77777777" w:rsidR="00AD4ADC" w:rsidRPr="00C00EA7" w:rsidRDefault="00AD4ADC" w:rsidP="00665968">
            <w:pPr>
              <w:spacing w:line="276" w:lineRule="auto"/>
              <w:rPr>
                <w:rFonts w:asciiTheme="minorHAnsi" w:hAnsiTheme="minorHAnsi" w:cstheme="minorHAnsi"/>
                <w:lang w:eastAsia="en-GB"/>
              </w:rPr>
            </w:pPr>
          </w:p>
        </w:tc>
      </w:tr>
      <w:tr w:rsidR="00AD4ADC" w:rsidRPr="00292BA1" w14:paraId="5ACB9461" w14:textId="77777777" w:rsidTr="00665968">
        <w:tc>
          <w:tcPr>
            <w:tcW w:w="2268" w:type="dxa"/>
            <w:tcBorders>
              <w:top w:val="single" w:sz="4" w:space="0" w:color="auto"/>
              <w:left w:val="single" w:sz="4" w:space="0" w:color="auto"/>
              <w:bottom w:val="single" w:sz="4" w:space="0" w:color="auto"/>
              <w:right w:val="single" w:sz="4" w:space="0" w:color="auto"/>
            </w:tcBorders>
            <w:shd w:val="clear" w:color="auto" w:fill="BFBFBF"/>
            <w:hideMark/>
          </w:tcPr>
          <w:p w14:paraId="07A9C331"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lastRenderedPageBreak/>
              <w:t>3. Performance through People</w:t>
            </w:r>
          </w:p>
        </w:tc>
        <w:tc>
          <w:tcPr>
            <w:tcW w:w="7470" w:type="dxa"/>
            <w:tcBorders>
              <w:top w:val="single" w:sz="4" w:space="0" w:color="auto"/>
              <w:left w:val="single" w:sz="4" w:space="0" w:color="auto"/>
              <w:bottom w:val="single" w:sz="4" w:space="0" w:color="auto"/>
              <w:right w:val="single" w:sz="4" w:space="0" w:color="auto"/>
            </w:tcBorders>
            <w:hideMark/>
          </w:tcPr>
          <w:p w14:paraId="16B1D385"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Leading and Motivating</w:t>
            </w:r>
          </w:p>
          <w:p w14:paraId="3F0C48F1" w14:textId="416DBB68" w:rsidR="00AD4ADC" w:rsidRDefault="00AD4ADC" w:rsidP="00665968">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 xml:space="preserve">Motivates others individually and in teams to deliver high quality work and customer focused outcomes. Develops effective and productive workplace relationships.  Leads by example in terms of commitment, </w:t>
            </w:r>
            <w:proofErr w:type="gramStart"/>
            <w:r w:rsidRPr="00C00EA7">
              <w:rPr>
                <w:rFonts w:asciiTheme="minorHAnsi" w:hAnsiTheme="minorHAnsi" w:cstheme="minorHAnsi"/>
                <w:lang w:eastAsia="en-GB"/>
              </w:rPr>
              <w:t>flexibility</w:t>
            </w:r>
            <w:proofErr w:type="gramEnd"/>
            <w:r w:rsidRPr="00C00EA7">
              <w:rPr>
                <w:rFonts w:asciiTheme="minorHAnsi" w:hAnsiTheme="minorHAnsi" w:cstheme="minorHAnsi"/>
                <w:lang w:eastAsia="en-GB"/>
              </w:rPr>
              <w:t xml:space="preserve"> and a strong customer service ethos.</w:t>
            </w:r>
          </w:p>
          <w:p w14:paraId="29BB5568" w14:textId="77777777" w:rsidR="00BF0CC5" w:rsidRPr="00C00EA7" w:rsidRDefault="00BF0CC5" w:rsidP="00665968">
            <w:pPr>
              <w:tabs>
                <w:tab w:val="left" w:pos="-720"/>
              </w:tabs>
              <w:spacing w:line="276" w:lineRule="auto"/>
              <w:rPr>
                <w:rFonts w:asciiTheme="minorHAnsi" w:hAnsiTheme="minorHAnsi" w:cstheme="minorHAnsi"/>
                <w:strike/>
                <w:lang w:eastAsia="en-GB"/>
              </w:rPr>
            </w:pPr>
          </w:p>
          <w:p w14:paraId="55572529"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Managing Performance</w:t>
            </w:r>
          </w:p>
          <w:p w14:paraId="0B39670C" w14:textId="35A322DA" w:rsidR="00AD4ADC" w:rsidRDefault="00AD4ADC" w:rsidP="00665968">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Effectively manages performance.  Empowers and encourages people to deliver their part of the operational plan.</w:t>
            </w:r>
          </w:p>
          <w:p w14:paraId="4E7CCBDA" w14:textId="77777777" w:rsidR="00BF0CC5" w:rsidRPr="00C00EA7" w:rsidRDefault="00BF0CC5" w:rsidP="00665968">
            <w:pPr>
              <w:tabs>
                <w:tab w:val="left" w:pos="-720"/>
              </w:tabs>
              <w:spacing w:line="276" w:lineRule="auto"/>
              <w:rPr>
                <w:rFonts w:asciiTheme="minorHAnsi" w:hAnsiTheme="minorHAnsi" w:cstheme="minorHAnsi"/>
                <w:lang w:eastAsia="en-GB"/>
              </w:rPr>
            </w:pPr>
          </w:p>
          <w:p w14:paraId="3432DFF9"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Communicating Effectively</w:t>
            </w:r>
          </w:p>
          <w:p w14:paraId="1EC7182B" w14:textId="77777777" w:rsidR="00AD4ADC" w:rsidRPr="00C00EA7" w:rsidRDefault="00AD4ADC" w:rsidP="00665968">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Has highly effective verbal and written communication skills.</w:t>
            </w:r>
          </w:p>
          <w:p w14:paraId="56F6F2C0" w14:textId="77777777" w:rsidR="00AD4ADC" w:rsidRPr="00C00EA7" w:rsidRDefault="00AD4ADC" w:rsidP="00665968">
            <w:pPr>
              <w:tabs>
                <w:tab w:val="left" w:pos="-720"/>
              </w:tabs>
              <w:spacing w:line="276" w:lineRule="auto"/>
              <w:rPr>
                <w:rFonts w:asciiTheme="minorHAnsi" w:hAnsiTheme="minorHAnsi" w:cstheme="minorHAnsi"/>
                <w:lang w:eastAsia="en-GB"/>
              </w:rPr>
            </w:pPr>
            <w:r w:rsidRPr="00C00EA7">
              <w:rPr>
                <w:rFonts w:asciiTheme="minorHAnsi" w:hAnsiTheme="minorHAnsi" w:cstheme="minorHAnsi"/>
                <w:lang w:eastAsia="en-GB"/>
              </w:rPr>
              <w:t>Presents ideas effectively to individuals and groups.</w:t>
            </w:r>
          </w:p>
        </w:tc>
      </w:tr>
      <w:tr w:rsidR="00AD4ADC" w14:paraId="3A886CDC" w14:textId="77777777" w:rsidTr="00665968">
        <w:tc>
          <w:tcPr>
            <w:tcW w:w="2268" w:type="dxa"/>
            <w:tcBorders>
              <w:top w:val="single" w:sz="4" w:space="0" w:color="auto"/>
              <w:left w:val="single" w:sz="4" w:space="0" w:color="auto"/>
              <w:bottom w:val="single" w:sz="4" w:space="0" w:color="auto"/>
              <w:right w:val="single" w:sz="4" w:space="0" w:color="auto"/>
            </w:tcBorders>
            <w:shd w:val="clear" w:color="auto" w:fill="BFBFBF"/>
            <w:hideMark/>
          </w:tcPr>
          <w:p w14:paraId="4F0824E7"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4. Personal Effectiveness</w:t>
            </w:r>
          </w:p>
        </w:tc>
        <w:tc>
          <w:tcPr>
            <w:tcW w:w="7470" w:type="dxa"/>
            <w:tcBorders>
              <w:top w:val="single" w:sz="4" w:space="0" w:color="auto"/>
              <w:left w:val="single" w:sz="4" w:space="0" w:color="auto"/>
              <w:bottom w:val="single" w:sz="4" w:space="0" w:color="auto"/>
              <w:right w:val="single" w:sz="4" w:space="0" w:color="auto"/>
            </w:tcBorders>
            <w:hideMark/>
          </w:tcPr>
          <w:p w14:paraId="067C9FB1" w14:textId="77777777" w:rsidR="00AD4ADC" w:rsidRPr="00C00EA7" w:rsidRDefault="00AD4ADC" w:rsidP="00665968">
            <w:pPr>
              <w:tabs>
                <w:tab w:val="left" w:pos="-720"/>
              </w:tabs>
              <w:spacing w:line="276" w:lineRule="auto"/>
              <w:rPr>
                <w:rFonts w:asciiTheme="minorHAnsi" w:hAnsiTheme="minorHAnsi" w:cstheme="minorHAnsi"/>
                <w:b/>
                <w:lang w:eastAsia="en-GB"/>
              </w:rPr>
            </w:pPr>
            <w:r w:rsidRPr="00C00EA7">
              <w:rPr>
                <w:rFonts w:asciiTheme="minorHAnsi" w:hAnsiTheme="minorHAnsi" w:cstheme="minorHAnsi"/>
                <w:b/>
                <w:lang w:eastAsia="en-GB"/>
              </w:rPr>
              <w:t>Resilience and Personal Well Being</w:t>
            </w:r>
          </w:p>
          <w:p w14:paraId="760700BF" w14:textId="24A54F0D" w:rsidR="00AD4ADC" w:rsidRDefault="00AD4ADC" w:rsidP="00665968">
            <w:pPr>
              <w:autoSpaceDE w:val="0"/>
              <w:autoSpaceDN w:val="0"/>
              <w:adjustRightInd w:val="0"/>
              <w:spacing w:line="276" w:lineRule="auto"/>
              <w:rPr>
                <w:rFonts w:asciiTheme="minorHAnsi" w:hAnsiTheme="minorHAnsi" w:cstheme="minorHAnsi"/>
                <w:lang w:eastAsia="en-GB"/>
              </w:rPr>
            </w:pPr>
            <w:r w:rsidRPr="00C00EA7">
              <w:rPr>
                <w:rFonts w:asciiTheme="minorHAnsi" w:hAnsiTheme="minorHAnsi" w:cstheme="minorHAnsi"/>
                <w:lang w:eastAsia="en-GB"/>
              </w:rPr>
              <w:t>Demonstrates appropriate and positive self-confidence. Operates effectively in an environment with significant complexity and pace.</w:t>
            </w:r>
          </w:p>
          <w:p w14:paraId="74D66BED" w14:textId="77777777" w:rsidR="00BF0CC5" w:rsidRPr="00C00EA7" w:rsidRDefault="00BF0CC5" w:rsidP="00665968">
            <w:pPr>
              <w:autoSpaceDE w:val="0"/>
              <w:autoSpaceDN w:val="0"/>
              <w:adjustRightInd w:val="0"/>
              <w:spacing w:line="276" w:lineRule="auto"/>
              <w:rPr>
                <w:rFonts w:asciiTheme="minorHAnsi" w:hAnsiTheme="minorHAnsi" w:cstheme="minorHAnsi"/>
                <w:lang w:eastAsia="en-GB"/>
              </w:rPr>
            </w:pPr>
          </w:p>
          <w:p w14:paraId="05B4891D" w14:textId="77777777" w:rsidR="00AD4ADC" w:rsidRPr="00C00EA7" w:rsidRDefault="00AD4ADC" w:rsidP="00665968">
            <w:pPr>
              <w:autoSpaceDE w:val="0"/>
              <w:autoSpaceDN w:val="0"/>
              <w:adjustRightInd w:val="0"/>
              <w:spacing w:line="276" w:lineRule="auto"/>
              <w:rPr>
                <w:rFonts w:asciiTheme="minorHAnsi" w:hAnsiTheme="minorHAnsi" w:cstheme="minorHAnsi"/>
                <w:bCs/>
                <w:iCs/>
                <w:lang w:eastAsia="en-GB"/>
              </w:rPr>
            </w:pPr>
            <w:r w:rsidRPr="00C00EA7">
              <w:rPr>
                <w:rFonts w:asciiTheme="minorHAnsi" w:hAnsiTheme="minorHAnsi" w:cstheme="minorHAnsi"/>
                <w:b/>
                <w:lang w:eastAsia="en-GB"/>
              </w:rPr>
              <w:t>Personal Motivation, Initiative and Achievement</w:t>
            </w:r>
            <w:r w:rsidRPr="00C00EA7">
              <w:rPr>
                <w:rFonts w:asciiTheme="minorHAnsi" w:hAnsiTheme="minorHAnsi" w:cstheme="minorHAnsi"/>
                <w:bCs/>
                <w:iCs/>
                <w:lang w:eastAsia="en-GB"/>
              </w:rPr>
              <w:t xml:space="preserve"> </w:t>
            </w:r>
          </w:p>
          <w:p w14:paraId="79FCDC66" w14:textId="60F76ADE" w:rsidR="00AD4ADC" w:rsidRDefault="00AD4ADC" w:rsidP="00665968">
            <w:pPr>
              <w:autoSpaceDE w:val="0"/>
              <w:autoSpaceDN w:val="0"/>
              <w:adjustRightInd w:val="0"/>
              <w:spacing w:line="276" w:lineRule="auto"/>
              <w:rPr>
                <w:rFonts w:asciiTheme="minorHAnsi" w:hAnsiTheme="minorHAnsi" w:cstheme="minorHAnsi"/>
                <w:bCs/>
                <w:iCs/>
                <w:lang w:eastAsia="en-GB"/>
              </w:rPr>
            </w:pPr>
            <w:r w:rsidRPr="00C00EA7">
              <w:rPr>
                <w:rFonts w:asciiTheme="minorHAnsi" w:hAnsiTheme="minorHAnsi" w:cstheme="minorHAnsi"/>
                <w:bCs/>
                <w:iCs/>
                <w:lang w:eastAsia="en-GB"/>
              </w:rPr>
              <w:t xml:space="preserve">Is enthusiastic about the role and is motivated in the face of difficulties and obstacles.  Does more than is required or expected, anticipating </w:t>
            </w:r>
            <w:proofErr w:type="gramStart"/>
            <w:r w:rsidRPr="00C00EA7">
              <w:rPr>
                <w:rFonts w:asciiTheme="minorHAnsi" w:hAnsiTheme="minorHAnsi" w:cstheme="minorHAnsi"/>
                <w:bCs/>
                <w:iCs/>
                <w:lang w:eastAsia="en-GB"/>
              </w:rPr>
              <w:t>situations</w:t>
            </w:r>
            <w:proofErr w:type="gramEnd"/>
            <w:r w:rsidRPr="00C00EA7">
              <w:rPr>
                <w:rFonts w:asciiTheme="minorHAnsi" w:hAnsiTheme="minorHAnsi" w:cstheme="minorHAnsi"/>
                <w:bCs/>
                <w:iCs/>
                <w:lang w:eastAsia="en-GB"/>
              </w:rPr>
              <w:t xml:space="preserve"> and acting to pre-empt problems.  Creates new opportunities.</w:t>
            </w:r>
          </w:p>
          <w:p w14:paraId="0ECBA596" w14:textId="77777777" w:rsidR="00BF0CC5" w:rsidRPr="00C00EA7" w:rsidRDefault="00BF0CC5" w:rsidP="00665968">
            <w:pPr>
              <w:autoSpaceDE w:val="0"/>
              <w:autoSpaceDN w:val="0"/>
              <w:adjustRightInd w:val="0"/>
              <w:spacing w:line="276" w:lineRule="auto"/>
              <w:rPr>
                <w:rFonts w:asciiTheme="minorHAnsi" w:hAnsiTheme="minorHAnsi" w:cstheme="minorHAnsi"/>
                <w:bCs/>
                <w:iCs/>
                <w:lang w:eastAsia="en-GB"/>
              </w:rPr>
            </w:pPr>
          </w:p>
          <w:p w14:paraId="74A01E1A" w14:textId="77777777" w:rsidR="00AD4ADC" w:rsidRPr="00C00EA7" w:rsidRDefault="00AD4ADC" w:rsidP="00665968">
            <w:pPr>
              <w:autoSpaceDE w:val="0"/>
              <w:autoSpaceDN w:val="0"/>
              <w:adjustRightInd w:val="0"/>
              <w:spacing w:line="276" w:lineRule="auto"/>
              <w:rPr>
                <w:rFonts w:asciiTheme="minorHAnsi" w:hAnsiTheme="minorHAnsi" w:cstheme="minorHAnsi"/>
                <w:b/>
                <w:iCs/>
                <w:lang w:eastAsia="en-GB"/>
              </w:rPr>
            </w:pPr>
            <w:r w:rsidRPr="00C00EA7">
              <w:rPr>
                <w:rFonts w:asciiTheme="minorHAnsi" w:hAnsiTheme="minorHAnsi" w:cstheme="minorHAnsi"/>
                <w:b/>
                <w:iCs/>
                <w:lang w:eastAsia="en-GB"/>
              </w:rPr>
              <w:t>Integrity</w:t>
            </w:r>
          </w:p>
          <w:p w14:paraId="3DAFBEC3" w14:textId="359C244A" w:rsidR="00AD4ADC" w:rsidRDefault="00AD4ADC" w:rsidP="00665968">
            <w:pPr>
              <w:autoSpaceDE w:val="0"/>
              <w:autoSpaceDN w:val="0"/>
              <w:adjustRightInd w:val="0"/>
              <w:spacing w:line="276" w:lineRule="auto"/>
              <w:rPr>
                <w:rFonts w:asciiTheme="minorHAnsi" w:hAnsiTheme="minorHAnsi" w:cstheme="minorHAnsi"/>
                <w:bCs/>
                <w:iCs/>
                <w:lang w:eastAsia="en-GB"/>
              </w:rPr>
            </w:pPr>
            <w:r w:rsidRPr="00C00EA7">
              <w:rPr>
                <w:rFonts w:asciiTheme="minorHAnsi" w:hAnsiTheme="minorHAnsi" w:cstheme="minorHAnsi"/>
                <w:bCs/>
                <w:iCs/>
                <w:lang w:eastAsia="en-GB"/>
              </w:rPr>
              <w:t xml:space="preserve">Behaves in an honest, </w:t>
            </w:r>
            <w:proofErr w:type="gramStart"/>
            <w:r w:rsidRPr="00C00EA7">
              <w:rPr>
                <w:rFonts w:asciiTheme="minorHAnsi" w:hAnsiTheme="minorHAnsi" w:cstheme="minorHAnsi"/>
                <w:bCs/>
                <w:iCs/>
                <w:lang w:eastAsia="en-GB"/>
              </w:rPr>
              <w:t>trustworthy</w:t>
            </w:r>
            <w:proofErr w:type="gramEnd"/>
            <w:r w:rsidRPr="00C00EA7">
              <w:rPr>
                <w:rFonts w:asciiTheme="minorHAnsi" w:hAnsiTheme="minorHAnsi" w:cstheme="minorHAnsi"/>
                <w:bCs/>
                <w:iCs/>
                <w:lang w:eastAsia="en-GB"/>
              </w:rPr>
              <w:t xml:space="preserve"> and respectful manner and is transparent, fair and consistent in dealing with others.</w:t>
            </w:r>
          </w:p>
          <w:p w14:paraId="4228F895" w14:textId="77777777" w:rsidR="00BF0CC5" w:rsidRPr="00C00EA7" w:rsidRDefault="00BF0CC5" w:rsidP="00665968">
            <w:pPr>
              <w:autoSpaceDE w:val="0"/>
              <w:autoSpaceDN w:val="0"/>
              <w:adjustRightInd w:val="0"/>
              <w:spacing w:line="276" w:lineRule="auto"/>
              <w:rPr>
                <w:rFonts w:asciiTheme="minorHAnsi" w:hAnsiTheme="minorHAnsi" w:cstheme="minorHAnsi"/>
                <w:bCs/>
                <w:iCs/>
                <w:lang w:eastAsia="en-GB"/>
              </w:rPr>
            </w:pPr>
          </w:p>
          <w:p w14:paraId="1A36074C" w14:textId="77777777" w:rsidR="00AD4ADC" w:rsidRPr="00C00EA7" w:rsidRDefault="00AD4ADC" w:rsidP="00665968">
            <w:pPr>
              <w:autoSpaceDE w:val="0"/>
              <w:autoSpaceDN w:val="0"/>
              <w:adjustRightInd w:val="0"/>
              <w:spacing w:line="276" w:lineRule="auto"/>
              <w:rPr>
                <w:rFonts w:asciiTheme="minorHAnsi" w:hAnsiTheme="minorHAnsi" w:cstheme="minorHAnsi"/>
                <w:b/>
                <w:iCs/>
                <w:lang w:eastAsia="en-GB"/>
              </w:rPr>
            </w:pPr>
            <w:r w:rsidRPr="00C00EA7">
              <w:rPr>
                <w:rFonts w:asciiTheme="minorHAnsi" w:hAnsiTheme="minorHAnsi" w:cstheme="minorHAnsi"/>
                <w:b/>
                <w:iCs/>
                <w:lang w:eastAsia="en-GB"/>
              </w:rPr>
              <w:t>Relevant knowledge</w:t>
            </w:r>
          </w:p>
          <w:p w14:paraId="25C2BAE3" w14:textId="77777777" w:rsidR="00AD4ADC" w:rsidRPr="00C00EA7" w:rsidRDefault="00AD4ADC" w:rsidP="00665968">
            <w:pPr>
              <w:autoSpaceDE w:val="0"/>
              <w:autoSpaceDN w:val="0"/>
              <w:adjustRightInd w:val="0"/>
              <w:spacing w:line="276" w:lineRule="auto"/>
              <w:rPr>
                <w:rFonts w:asciiTheme="minorHAnsi" w:hAnsiTheme="minorHAnsi" w:cstheme="minorHAnsi"/>
                <w:bCs/>
                <w:iCs/>
                <w:lang w:eastAsia="en-GB"/>
              </w:rPr>
            </w:pPr>
            <w:r w:rsidRPr="00C00EA7">
              <w:rPr>
                <w:rFonts w:asciiTheme="minorHAnsi" w:hAnsiTheme="minorHAnsi" w:cstheme="minorHAnsi"/>
                <w:bCs/>
                <w:iCs/>
                <w:lang w:eastAsia="en-GB"/>
              </w:rPr>
              <w:t xml:space="preserve">Keeps up to date with current developments, </w:t>
            </w:r>
            <w:proofErr w:type="gramStart"/>
            <w:r w:rsidRPr="00C00EA7">
              <w:rPr>
                <w:rFonts w:asciiTheme="minorHAnsi" w:hAnsiTheme="minorHAnsi" w:cstheme="minorHAnsi"/>
                <w:bCs/>
                <w:iCs/>
                <w:lang w:eastAsia="en-GB"/>
              </w:rPr>
              <w:t>trends</w:t>
            </w:r>
            <w:proofErr w:type="gramEnd"/>
            <w:r w:rsidRPr="00C00EA7">
              <w:rPr>
                <w:rFonts w:asciiTheme="minorHAnsi" w:hAnsiTheme="minorHAnsi" w:cstheme="minorHAnsi"/>
                <w:bCs/>
                <w:iCs/>
                <w:lang w:eastAsia="en-GB"/>
              </w:rPr>
              <w:t xml:space="preserve">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w:t>
            </w:r>
          </w:p>
        </w:tc>
      </w:tr>
    </w:tbl>
    <w:p w14:paraId="1EC4F7F6" w14:textId="77777777" w:rsidR="00AD4ADC" w:rsidRDefault="00AD4ADC" w:rsidP="00AD4ADC">
      <w:pPr>
        <w:pStyle w:val="Default"/>
        <w:ind w:left="1353"/>
        <w:rPr>
          <w:rFonts w:asciiTheme="minorHAnsi" w:hAnsiTheme="minorHAnsi" w:cstheme="minorHAnsi"/>
          <w:b/>
          <w:bCs/>
          <w:color w:val="auto"/>
          <w:u w:val="single"/>
        </w:rPr>
      </w:pPr>
    </w:p>
    <w:p w14:paraId="05694926" w14:textId="77777777" w:rsidR="00AD4ADC" w:rsidRPr="00D0445D" w:rsidRDefault="00AD4ADC" w:rsidP="00AD4ADC">
      <w:pPr>
        <w:rPr>
          <w:rFonts w:asciiTheme="minorHAnsi" w:hAnsiTheme="minorHAnsi" w:cstheme="minorHAnsi"/>
        </w:rPr>
      </w:pPr>
    </w:p>
    <w:p w14:paraId="57855743" w14:textId="4BF3C029" w:rsidR="002A1FBF" w:rsidRDefault="002A1FBF" w:rsidP="0018001D">
      <w:pPr>
        <w:pStyle w:val="BodyText"/>
        <w:rPr>
          <w:rFonts w:asciiTheme="minorHAnsi" w:hAnsiTheme="minorHAnsi" w:cstheme="minorHAnsi"/>
          <w:szCs w:val="24"/>
        </w:rPr>
      </w:pPr>
    </w:p>
    <w:p w14:paraId="32525CAC" w14:textId="41BBAB1E" w:rsidR="0018001D" w:rsidRPr="00A10258" w:rsidRDefault="0018001D" w:rsidP="0018001D">
      <w:pPr>
        <w:pStyle w:val="BodyText"/>
        <w:rPr>
          <w:rFonts w:asciiTheme="minorHAnsi" w:hAnsiTheme="minorHAnsi"/>
          <w:b/>
          <w:i/>
          <w:color w:val="C0504D"/>
          <w:sz w:val="28"/>
          <w:szCs w:val="28"/>
          <w:u w:val="double"/>
        </w:rPr>
      </w:pPr>
      <w:r w:rsidRPr="00A10258">
        <w:rPr>
          <w:rFonts w:asciiTheme="minorHAnsi" w:hAnsiTheme="minorHAnsi"/>
          <w:b/>
          <w:i/>
          <w:color w:val="C0504D"/>
          <w:sz w:val="28"/>
          <w:szCs w:val="28"/>
          <w:u w:val="double"/>
        </w:rPr>
        <w:lastRenderedPageBreak/>
        <w:t>_______________________________</w:t>
      </w:r>
      <w:r w:rsidR="00E016A9" w:rsidRPr="00A10258">
        <w:rPr>
          <w:rFonts w:asciiTheme="minorHAnsi" w:hAnsiTheme="minorHAnsi"/>
          <w:b/>
          <w:i/>
          <w:color w:val="C0504D"/>
          <w:sz w:val="28"/>
          <w:szCs w:val="28"/>
          <w:u w:val="double"/>
        </w:rPr>
        <w:t>________________________________</w:t>
      </w:r>
      <w:r w:rsidRPr="00A10258">
        <w:rPr>
          <w:rFonts w:asciiTheme="minorHAnsi" w:hAnsiTheme="minorHAnsi"/>
          <w:b/>
          <w:i/>
          <w:color w:val="C0504D"/>
          <w:sz w:val="28"/>
          <w:szCs w:val="28"/>
          <w:u w:val="double"/>
        </w:rPr>
        <w:t>__</w:t>
      </w:r>
    </w:p>
    <w:p w14:paraId="1CB9F3F9" w14:textId="77777777" w:rsidR="0018001D" w:rsidRPr="00A10258" w:rsidRDefault="0018001D" w:rsidP="0018001D">
      <w:pPr>
        <w:pStyle w:val="BodyText"/>
        <w:jc w:val="center"/>
        <w:rPr>
          <w:rFonts w:asciiTheme="minorHAnsi" w:hAnsiTheme="minorHAnsi"/>
          <w:b/>
          <w:i/>
          <w:color w:val="C0504D"/>
          <w:sz w:val="28"/>
          <w:szCs w:val="28"/>
        </w:rPr>
      </w:pPr>
      <w:r w:rsidRPr="00A10258">
        <w:rPr>
          <w:rFonts w:asciiTheme="minorHAnsi" w:hAnsiTheme="minorHAnsi"/>
          <w:b/>
          <w:i/>
          <w:color w:val="C0504D"/>
          <w:sz w:val="28"/>
          <w:szCs w:val="28"/>
        </w:rPr>
        <w:t>PRINCIPAL CONDITIONS OF SERVICE</w:t>
      </w:r>
    </w:p>
    <w:p w14:paraId="24D167DB" w14:textId="77777777" w:rsidR="0018001D" w:rsidRPr="00A10258" w:rsidRDefault="0018001D" w:rsidP="0018001D">
      <w:pPr>
        <w:rPr>
          <w:rFonts w:asciiTheme="minorHAnsi" w:hAnsiTheme="minorHAnsi"/>
          <w:color w:val="C0504D"/>
        </w:rPr>
      </w:pPr>
      <w:r w:rsidRPr="00A10258">
        <w:rPr>
          <w:rFonts w:asciiTheme="minorHAnsi" w:hAnsiTheme="minorHAnsi"/>
          <w:b/>
          <w:i/>
          <w:color w:val="C0504D"/>
          <w:sz w:val="28"/>
          <w:szCs w:val="28"/>
          <w:u w:val="double"/>
        </w:rPr>
        <w:t>____________________________________________________________________</w:t>
      </w:r>
    </w:p>
    <w:p w14:paraId="1BF77F53" w14:textId="77777777"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14:paraId="1744692D" w14:textId="77777777" w:rsidR="004E7B1E" w:rsidRPr="003A284C" w:rsidRDefault="002A1FBF" w:rsidP="004E7B1E">
      <w:pPr>
        <w:jc w:val="both"/>
        <w:rPr>
          <w:rFonts w:asciiTheme="minorHAnsi" w:hAnsiTheme="minorHAnsi" w:cstheme="minorHAnsi"/>
          <w:bCs/>
        </w:rPr>
      </w:pPr>
      <w:r>
        <w:rPr>
          <w:rFonts w:asciiTheme="minorHAnsi" w:hAnsiTheme="minorHAnsi"/>
          <w:bCs/>
        </w:rPr>
        <w:t>Galway City Council proposes to create a panel for the position of Climate Action Officer from which vacancies</w:t>
      </w:r>
      <w:r w:rsidRPr="006C510B">
        <w:rPr>
          <w:rFonts w:asciiTheme="minorHAnsi" w:hAnsiTheme="minorHAnsi"/>
          <w:bCs/>
        </w:rPr>
        <w:t xml:space="preserve"> will be</w:t>
      </w:r>
      <w:r>
        <w:rPr>
          <w:rFonts w:asciiTheme="minorHAnsi" w:hAnsiTheme="minorHAnsi"/>
          <w:bCs/>
        </w:rPr>
        <w:t xml:space="preserve"> filled during the lifetime of the panel. </w:t>
      </w:r>
      <w:r w:rsidR="004E7B1E" w:rsidRPr="003A284C">
        <w:rPr>
          <w:rFonts w:asciiTheme="minorHAnsi" w:hAnsiTheme="minorHAnsi" w:cstheme="minorHAnsi"/>
          <w:bCs/>
        </w:rPr>
        <w:t xml:space="preserve">Any such panel formed shall be one year in duration.  </w:t>
      </w:r>
    </w:p>
    <w:p w14:paraId="203D6141" w14:textId="77777777" w:rsidR="0018001D" w:rsidRDefault="0018001D" w:rsidP="003D214C">
      <w:pPr>
        <w:jc w:val="both"/>
        <w:rPr>
          <w:rFonts w:asciiTheme="minorHAnsi" w:hAnsiTheme="minorHAnsi"/>
          <w:b/>
          <w:bCs/>
          <w:u w:val="single"/>
        </w:rPr>
      </w:pPr>
    </w:p>
    <w:p w14:paraId="489A50B5" w14:textId="55409D56" w:rsidR="0018001D" w:rsidRPr="00CA336B" w:rsidRDefault="0018001D" w:rsidP="004B69FE">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14:paraId="63170C97" w14:textId="45315091" w:rsidR="0018001D" w:rsidRPr="00A203A1" w:rsidRDefault="00AC3B92" w:rsidP="0018001D">
      <w:pPr>
        <w:jc w:val="both"/>
        <w:rPr>
          <w:rFonts w:asciiTheme="minorHAnsi" w:hAnsiTheme="minorHAnsi"/>
          <w:b/>
          <w:bCs/>
        </w:rPr>
      </w:pPr>
      <w:r w:rsidRPr="00A203A1">
        <w:rPr>
          <w:rFonts w:asciiTheme="minorHAnsi" w:hAnsiTheme="minorHAnsi"/>
          <w:b/>
          <w:bCs/>
        </w:rPr>
        <w:t>(Min) €</w:t>
      </w:r>
      <w:r w:rsidR="002A1FBF" w:rsidRPr="00A203A1">
        <w:rPr>
          <w:rFonts w:asciiTheme="minorHAnsi" w:hAnsiTheme="minorHAnsi"/>
          <w:b/>
          <w:bCs/>
        </w:rPr>
        <w:t>53,626</w:t>
      </w:r>
      <w:r w:rsidRPr="00A203A1">
        <w:rPr>
          <w:rFonts w:asciiTheme="minorHAnsi" w:hAnsiTheme="minorHAnsi"/>
          <w:b/>
          <w:bCs/>
        </w:rPr>
        <w:t xml:space="preserve"> to </w:t>
      </w:r>
      <w:r w:rsidR="00E2568F" w:rsidRPr="00A203A1">
        <w:rPr>
          <w:rFonts w:asciiTheme="minorHAnsi" w:hAnsiTheme="minorHAnsi"/>
          <w:b/>
          <w:bCs/>
        </w:rPr>
        <w:t>(</w:t>
      </w:r>
      <w:r w:rsidR="0018001D" w:rsidRPr="00A203A1">
        <w:rPr>
          <w:rFonts w:asciiTheme="minorHAnsi" w:hAnsiTheme="minorHAnsi"/>
          <w:b/>
          <w:bCs/>
        </w:rPr>
        <w:t>LSI</w:t>
      </w:r>
      <w:r w:rsidRPr="00A203A1">
        <w:rPr>
          <w:rFonts w:asciiTheme="minorHAnsi" w:hAnsiTheme="minorHAnsi"/>
          <w:b/>
          <w:bCs/>
        </w:rPr>
        <w:t xml:space="preserve"> 2</w:t>
      </w:r>
      <w:r w:rsidR="00E2568F" w:rsidRPr="00A203A1">
        <w:rPr>
          <w:rFonts w:asciiTheme="minorHAnsi" w:hAnsiTheme="minorHAnsi"/>
          <w:b/>
          <w:bCs/>
        </w:rPr>
        <w:t xml:space="preserve">) </w:t>
      </w:r>
      <w:r w:rsidR="0018001D" w:rsidRPr="00A203A1">
        <w:rPr>
          <w:rFonts w:asciiTheme="minorHAnsi" w:hAnsiTheme="minorHAnsi"/>
          <w:b/>
          <w:bCs/>
        </w:rPr>
        <w:t>€</w:t>
      </w:r>
      <w:r w:rsidR="002A1FBF" w:rsidRPr="00A203A1">
        <w:rPr>
          <w:rFonts w:asciiTheme="minorHAnsi" w:hAnsiTheme="minorHAnsi"/>
          <w:b/>
          <w:bCs/>
        </w:rPr>
        <w:t>74,544</w:t>
      </w:r>
      <w:r w:rsidR="0018001D" w:rsidRPr="00A203A1">
        <w:rPr>
          <w:rFonts w:asciiTheme="minorHAnsi" w:hAnsiTheme="minorHAnsi"/>
          <w:b/>
          <w:bCs/>
        </w:rPr>
        <w:t xml:space="preserve"> </w:t>
      </w:r>
      <w:r w:rsidR="008D2490" w:rsidRPr="00A203A1">
        <w:rPr>
          <w:rFonts w:asciiTheme="minorHAnsi" w:hAnsiTheme="minorHAnsi"/>
          <w:b/>
          <w:bCs/>
        </w:rPr>
        <w:t>(Circular EL0</w:t>
      </w:r>
      <w:r w:rsidR="002A1FBF" w:rsidRPr="00A203A1">
        <w:rPr>
          <w:rFonts w:asciiTheme="minorHAnsi" w:hAnsiTheme="minorHAnsi"/>
          <w:b/>
          <w:bCs/>
        </w:rPr>
        <w:t>5</w:t>
      </w:r>
      <w:r w:rsidR="008D2490" w:rsidRPr="00A203A1">
        <w:rPr>
          <w:rFonts w:asciiTheme="minorHAnsi" w:hAnsiTheme="minorHAnsi"/>
          <w:b/>
          <w:bCs/>
        </w:rPr>
        <w:t>/2022</w:t>
      </w:r>
      <w:r w:rsidR="0018001D" w:rsidRPr="00A203A1">
        <w:rPr>
          <w:rFonts w:asciiTheme="minorHAnsi" w:hAnsiTheme="minorHAnsi"/>
          <w:b/>
          <w:bCs/>
        </w:rPr>
        <w:t>)</w:t>
      </w:r>
    </w:p>
    <w:p w14:paraId="064AD8B9" w14:textId="77777777" w:rsidR="004A0488" w:rsidRDefault="004A0488" w:rsidP="004A0488">
      <w:pPr>
        <w:jc w:val="both"/>
        <w:rPr>
          <w:rFonts w:asciiTheme="minorHAnsi" w:hAnsiTheme="minorHAnsi" w:cs="Book Antiqua"/>
          <w:b/>
          <w:bCs/>
          <w:u w:val="single"/>
        </w:rPr>
      </w:pPr>
    </w:p>
    <w:p w14:paraId="0068D8D9" w14:textId="0CEF0CD0"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w:t>
      </w:r>
      <w:r w:rsidRPr="00A203A1">
        <w:rPr>
          <w:rFonts w:asciiTheme="minorHAnsi" w:hAnsiTheme="minorHAnsi" w:cs="Book Antiqua"/>
          <w:bCs/>
        </w:rPr>
        <w:t xml:space="preserve">Pay Circulars.   Candidates who are not covered by such Circulars will enter the pay scale at the minimum point </w:t>
      </w:r>
      <w:proofErr w:type="gramStart"/>
      <w:r w:rsidRPr="00A203A1">
        <w:rPr>
          <w:rFonts w:asciiTheme="minorHAnsi" w:hAnsiTheme="minorHAnsi" w:cs="Book Antiqua"/>
          <w:bCs/>
        </w:rPr>
        <w:t>i.e.</w:t>
      </w:r>
      <w:proofErr w:type="gramEnd"/>
      <w:r w:rsidRPr="00A203A1">
        <w:rPr>
          <w:rFonts w:asciiTheme="minorHAnsi" w:hAnsiTheme="minorHAnsi" w:cs="Book Antiqua"/>
          <w:bCs/>
        </w:rPr>
        <w:t xml:space="preserve"> </w:t>
      </w:r>
      <w:r w:rsidR="00E2568F" w:rsidRPr="00A203A1">
        <w:rPr>
          <w:rFonts w:asciiTheme="minorHAnsi" w:hAnsiTheme="minorHAnsi" w:cs="Book Antiqua"/>
          <w:bCs/>
        </w:rPr>
        <w:t>€</w:t>
      </w:r>
      <w:r w:rsidR="00A203A1" w:rsidRPr="00A203A1">
        <w:rPr>
          <w:rFonts w:asciiTheme="minorHAnsi" w:hAnsiTheme="minorHAnsi" w:cs="Book Antiqua"/>
          <w:bCs/>
        </w:rPr>
        <w:t>53,626</w:t>
      </w:r>
      <w:r w:rsidR="000F293E" w:rsidRPr="00A203A1">
        <w:rPr>
          <w:rFonts w:asciiTheme="minorHAnsi" w:hAnsiTheme="minorHAnsi" w:cs="Book Antiqua"/>
          <w:bCs/>
        </w:rPr>
        <w:t>.</w:t>
      </w:r>
      <w:r w:rsidRPr="00A203A1">
        <w:rPr>
          <w:rFonts w:asciiTheme="minorHAnsi" w:hAnsiTheme="minorHAnsi" w:cs="Book Antiqua"/>
          <w:bCs/>
        </w:rPr>
        <w:t xml:space="preserve"> </w:t>
      </w:r>
    </w:p>
    <w:p w14:paraId="5153B3AE" w14:textId="77777777" w:rsidR="004A0488" w:rsidRDefault="004A0488" w:rsidP="004A0488">
      <w:pPr>
        <w:jc w:val="both"/>
        <w:rPr>
          <w:rFonts w:asciiTheme="minorHAnsi" w:hAnsiTheme="minorHAnsi" w:cs="Book Antiqua"/>
          <w:bCs/>
        </w:rPr>
      </w:pPr>
    </w:p>
    <w:p w14:paraId="1320F28E" w14:textId="77777777"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14:paraId="7205F95D" w14:textId="77777777" w:rsidR="004A0488" w:rsidRDefault="004A0488" w:rsidP="0018001D">
      <w:pPr>
        <w:jc w:val="both"/>
        <w:rPr>
          <w:rFonts w:asciiTheme="minorHAnsi" w:hAnsiTheme="minorHAnsi" w:cs="Book Antiqua"/>
          <w:b/>
          <w:bCs/>
        </w:rPr>
      </w:pPr>
    </w:p>
    <w:p w14:paraId="6A3C656F" w14:textId="77777777"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14:paraId="2A0C4EE2" w14:textId="77777777" w:rsidR="00A93945" w:rsidRPr="00CB2552" w:rsidRDefault="00A93945" w:rsidP="0018001D">
      <w:pPr>
        <w:tabs>
          <w:tab w:val="left" w:pos="990"/>
        </w:tabs>
        <w:jc w:val="both"/>
        <w:rPr>
          <w:rFonts w:ascii="Cambria" w:hAnsi="Cambria"/>
          <w:u w:val="single"/>
        </w:rPr>
      </w:pPr>
    </w:p>
    <w:p w14:paraId="353AFBBC" w14:textId="77777777"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14:paraId="32D827A6"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14:paraId="2975E8AB"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14:paraId="2B6BA809" w14:textId="77777777"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14:paraId="750156DA" w14:textId="77777777" w:rsidR="005B0D3B" w:rsidRDefault="005B0D3B" w:rsidP="0018001D">
      <w:pPr>
        <w:pStyle w:val="BodyTextIndent"/>
        <w:spacing w:after="0"/>
        <w:ind w:left="0"/>
        <w:jc w:val="both"/>
        <w:rPr>
          <w:rFonts w:asciiTheme="minorHAnsi" w:hAnsiTheme="minorHAnsi"/>
          <w:b/>
          <w:u w:val="single"/>
        </w:rPr>
      </w:pPr>
    </w:p>
    <w:p w14:paraId="4F6DCF3F" w14:textId="77777777" w:rsidR="0018001D" w:rsidRPr="007412D9" w:rsidRDefault="0018001D" w:rsidP="0018001D">
      <w:pPr>
        <w:tabs>
          <w:tab w:val="left" w:pos="540"/>
        </w:tabs>
        <w:jc w:val="both"/>
        <w:rPr>
          <w:rFonts w:asciiTheme="minorHAnsi" w:hAnsiTheme="minorHAnsi"/>
          <w:b/>
          <w:smallCaps/>
          <w:u w:val="single"/>
        </w:rPr>
      </w:pPr>
      <w:r w:rsidRPr="007412D9">
        <w:rPr>
          <w:rFonts w:asciiTheme="minorHAnsi" w:hAnsiTheme="minorHAnsi"/>
          <w:b/>
          <w:smallCaps/>
          <w:u w:val="single"/>
        </w:rPr>
        <w:t xml:space="preserve">Hours of Duty </w:t>
      </w:r>
    </w:p>
    <w:p w14:paraId="38D85C5A" w14:textId="77777777" w:rsidR="00A203A1" w:rsidRPr="00420050" w:rsidRDefault="00A203A1" w:rsidP="002B01BC">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420050">
        <w:rPr>
          <w:rFonts w:asciiTheme="minorHAnsi" w:eastAsiaTheme="minorHAnsi" w:hAnsiTheme="minorHAnsi" w:cstheme="minorHAnsi"/>
          <w:color w:val="000000"/>
          <w:kern w:val="0"/>
          <w:lang w:eastAsia="en-US" w:bidi="ar-SA"/>
        </w:rPr>
        <w:t xml:space="preserve">The normal hours of work will be 35 hours per week. The Council reserves the right to alter the hours of work from time to time. </w:t>
      </w:r>
    </w:p>
    <w:p w14:paraId="5F5BADED" w14:textId="757AC21C" w:rsidR="00A203A1" w:rsidRDefault="00A203A1" w:rsidP="002B01BC">
      <w:pPr>
        <w:tabs>
          <w:tab w:val="left" w:pos="540"/>
        </w:tabs>
        <w:jc w:val="both"/>
        <w:rPr>
          <w:rFonts w:asciiTheme="minorHAnsi" w:hAnsiTheme="minorHAnsi"/>
        </w:rPr>
      </w:pPr>
      <w:r w:rsidRPr="00420050">
        <w:rPr>
          <w:rFonts w:asciiTheme="minorHAnsi" w:eastAsiaTheme="minorHAnsi" w:hAnsiTheme="minorHAnsi" w:cstheme="minorHAnsi"/>
          <w:color w:val="000000"/>
          <w:kern w:val="0"/>
          <w:lang w:eastAsia="en-US" w:bidi="ar-SA"/>
        </w:rPr>
        <w:t xml:space="preserve">The Climate Action </w:t>
      </w:r>
      <w:r w:rsidR="004E7B1E">
        <w:rPr>
          <w:rFonts w:asciiTheme="minorHAnsi" w:eastAsiaTheme="minorHAnsi" w:hAnsiTheme="minorHAnsi" w:cstheme="minorHAnsi"/>
          <w:color w:val="000000"/>
          <w:kern w:val="0"/>
          <w:lang w:eastAsia="en-US" w:bidi="ar-SA"/>
        </w:rPr>
        <w:t>Officer</w:t>
      </w:r>
      <w:r w:rsidRPr="00420050">
        <w:rPr>
          <w:rFonts w:asciiTheme="minorHAnsi" w:eastAsiaTheme="minorHAnsi" w:hAnsiTheme="minorHAnsi" w:cstheme="minorHAnsi"/>
          <w:color w:val="000000"/>
          <w:kern w:val="0"/>
          <w:lang w:eastAsia="en-US" w:bidi="ar-SA"/>
        </w:rPr>
        <w:t xml:space="preserve"> role may involve some work outside of normal business hours on occasion. </w:t>
      </w:r>
      <w:r w:rsidRPr="00420050">
        <w:rPr>
          <w:rFonts w:asciiTheme="minorHAnsi" w:hAnsiTheme="minorHAnsi" w:cstheme="minorHAnsi"/>
        </w:rPr>
        <w:t>The successful candidate</w:t>
      </w:r>
      <w:r w:rsidRPr="00243A59">
        <w:rPr>
          <w:rFonts w:asciiTheme="minorHAnsi" w:hAnsiTheme="minorHAnsi"/>
        </w:rPr>
        <w:t xml:space="preserve"> will be required to log their hours of work in accordance with the requirements of the Organisation of Working Time Act, 1997 and will be required to co-operate with the use of technologies to record such hours.</w:t>
      </w:r>
    </w:p>
    <w:p w14:paraId="23927FDD" w14:textId="77777777" w:rsidR="0018001D" w:rsidRPr="007412D9" w:rsidRDefault="0018001D" w:rsidP="002B01BC">
      <w:pPr>
        <w:tabs>
          <w:tab w:val="left" w:pos="540"/>
        </w:tabs>
        <w:jc w:val="both"/>
        <w:rPr>
          <w:rFonts w:asciiTheme="minorHAnsi" w:hAnsiTheme="minorHAnsi"/>
        </w:rPr>
      </w:pPr>
    </w:p>
    <w:p w14:paraId="463FF79C" w14:textId="77777777" w:rsidR="0018001D" w:rsidRPr="007412D9" w:rsidRDefault="0018001D" w:rsidP="00A45EEE">
      <w:pPr>
        <w:pStyle w:val="BodyTextIndent"/>
        <w:numPr>
          <w:ilvl w:val="0"/>
          <w:numId w:val="2"/>
        </w:numPr>
        <w:spacing w:after="0"/>
        <w:ind w:left="709" w:hanging="709"/>
        <w:jc w:val="both"/>
        <w:rPr>
          <w:rFonts w:asciiTheme="minorHAnsi" w:hAnsiTheme="minorHAnsi"/>
          <w:b/>
          <w:u w:val="single"/>
        </w:rPr>
      </w:pPr>
      <w:r w:rsidRPr="007412D9">
        <w:rPr>
          <w:rFonts w:asciiTheme="minorHAnsi" w:hAnsiTheme="minorHAnsi"/>
          <w:b/>
          <w:u w:val="single"/>
        </w:rPr>
        <w:t>Annual Leave:</w:t>
      </w:r>
    </w:p>
    <w:p w14:paraId="1F0AE99A" w14:textId="0B23115A" w:rsidR="0018001D" w:rsidRDefault="0018001D" w:rsidP="0018001D">
      <w:pPr>
        <w:pStyle w:val="BodyTextIndent"/>
        <w:spacing w:after="0"/>
        <w:ind w:left="0"/>
        <w:jc w:val="both"/>
        <w:rPr>
          <w:rFonts w:asciiTheme="minorHAnsi" w:hAnsiTheme="minorHAnsi"/>
        </w:rPr>
      </w:pPr>
      <w:r w:rsidRPr="007412D9">
        <w:rPr>
          <w:rFonts w:asciiTheme="minorHAnsi" w:hAnsiTheme="minorHAnsi"/>
        </w:rPr>
        <w:t>The annual leave entitlement will be 30 days per annum.</w:t>
      </w:r>
    </w:p>
    <w:p w14:paraId="5B5D4F28" w14:textId="25B2AAD8" w:rsidR="004B69FE" w:rsidRPr="00BF0CC5" w:rsidRDefault="004B69FE" w:rsidP="0018001D">
      <w:pPr>
        <w:pStyle w:val="BodyTextIndent"/>
        <w:spacing w:after="0"/>
        <w:ind w:left="0"/>
        <w:jc w:val="both"/>
        <w:rPr>
          <w:rFonts w:asciiTheme="minorHAnsi" w:hAnsiTheme="minorHAnsi"/>
          <w:sz w:val="16"/>
          <w:szCs w:val="14"/>
        </w:rPr>
      </w:pPr>
    </w:p>
    <w:p w14:paraId="024FD78C" w14:textId="77777777" w:rsidR="004B69FE" w:rsidRDefault="004B69FE" w:rsidP="004B69FE">
      <w:pPr>
        <w:tabs>
          <w:tab w:val="num" w:pos="0"/>
        </w:tabs>
        <w:jc w:val="both"/>
        <w:rPr>
          <w:rFonts w:asciiTheme="minorHAnsi" w:hAnsiTheme="minorHAnsi"/>
          <w:b/>
          <w:u w:val="single"/>
        </w:rPr>
      </w:pPr>
      <w:r w:rsidRPr="0083591D">
        <w:rPr>
          <w:rFonts w:asciiTheme="minorHAnsi" w:hAnsiTheme="minorHAnsi"/>
          <w:b/>
          <w:u w:val="single"/>
        </w:rPr>
        <w:t>Residence:</w:t>
      </w:r>
    </w:p>
    <w:p w14:paraId="4C0CC19E" w14:textId="77777777" w:rsidR="004B69FE" w:rsidRDefault="004B69FE" w:rsidP="004B69FE">
      <w:pPr>
        <w:tabs>
          <w:tab w:val="num" w:pos="0"/>
        </w:tabs>
        <w:jc w:val="both"/>
        <w:rPr>
          <w:rFonts w:asciiTheme="minorHAnsi" w:hAnsiTheme="minorHAnsi"/>
        </w:rPr>
      </w:pPr>
      <w:r w:rsidRPr="0065250D">
        <w:rPr>
          <w:rFonts w:asciiTheme="minorHAnsi" w:hAnsiTheme="minorHAnsi"/>
        </w:rPr>
        <w:t>Holder of the post shall reside in the district in which their duties are to be performed or within a reasonable distance thereof.</w:t>
      </w:r>
    </w:p>
    <w:p w14:paraId="206CA73D" w14:textId="77777777" w:rsidR="004B69FE" w:rsidRPr="00BF0CC5" w:rsidRDefault="004B69FE" w:rsidP="004B69FE">
      <w:pPr>
        <w:tabs>
          <w:tab w:val="num" w:pos="0"/>
        </w:tabs>
        <w:jc w:val="both"/>
        <w:rPr>
          <w:rFonts w:asciiTheme="minorHAnsi" w:hAnsiTheme="minorHAnsi"/>
          <w:sz w:val="16"/>
          <w:szCs w:val="16"/>
        </w:rPr>
      </w:pPr>
    </w:p>
    <w:p w14:paraId="03589BAA" w14:textId="77777777" w:rsidR="004B69FE" w:rsidRDefault="004B69FE" w:rsidP="004B69FE">
      <w:pPr>
        <w:tabs>
          <w:tab w:val="num" w:pos="0"/>
        </w:tabs>
        <w:jc w:val="both"/>
        <w:rPr>
          <w:rFonts w:asciiTheme="minorHAnsi" w:hAnsiTheme="minorHAnsi"/>
          <w:b/>
          <w:u w:val="single"/>
        </w:rPr>
      </w:pPr>
      <w:r w:rsidRPr="0065250D">
        <w:rPr>
          <w:rFonts w:asciiTheme="minorHAnsi" w:hAnsiTheme="minorHAnsi"/>
          <w:b/>
          <w:u w:val="single"/>
        </w:rPr>
        <w:t>Outside Employment:</w:t>
      </w:r>
    </w:p>
    <w:p w14:paraId="79588DB0" w14:textId="502F6AEE" w:rsidR="004B69FE" w:rsidRDefault="004B69FE" w:rsidP="004B69FE">
      <w:pPr>
        <w:tabs>
          <w:tab w:val="num" w:pos="0"/>
        </w:tabs>
        <w:jc w:val="both"/>
        <w:rPr>
          <w:rFonts w:asciiTheme="minorHAnsi" w:hAnsiTheme="minorHAnsi"/>
        </w:rPr>
      </w:pPr>
      <w:r w:rsidRPr="0065250D">
        <w:rPr>
          <w:rFonts w:asciiTheme="minorHAnsi" w:hAnsiTheme="minorHAnsi"/>
        </w:rPr>
        <w:t xml:space="preserve">The position is </w:t>
      </w:r>
      <w:proofErr w:type="gramStart"/>
      <w:r w:rsidRPr="0065250D">
        <w:rPr>
          <w:rFonts w:asciiTheme="minorHAnsi" w:hAnsiTheme="minorHAnsi"/>
        </w:rPr>
        <w:t>whole-time</w:t>
      </w:r>
      <w:proofErr w:type="gramEnd"/>
      <w:r w:rsidRPr="0065250D">
        <w:rPr>
          <w:rFonts w:asciiTheme="minorHAnsi" w:hAnsiTheme="minorHAnsi"/>
        </w:rPr>
        <w:t xml:space="preserve"> and the employee may not engage in private practice or be connected with any outside business which would interfere with the performance of official duties. </w:t>
      </w:r>
    </w:p>
    <w:p w14:paraId="4626173C" w14:textId="77777777" w:rsidR="003C2F6E" w:rsidRDefault="003C2F6E" w:rsidP="004B69FE">
      <w:pPr>
        <w:tabs>
          <w:tab w:val="num" w:pos="0"/>
        </w:tabs>
        <w:jc w:val="both"/>
        <w:rPr>
          <w:rFonts w:asciiTheme="minorHAnsi" w:hAnsiTheme="minorHAnsi"/>
        </w:rPr>
      </w:pPr>
    </w:p>
    <w:p w14:paraId="0AB2431E" w14:textId="77777777" w:rsidR="0018001D" w:rsidRPr="00CC41F9" w:rsidRDefault="0018001D" w:rsidP="002B01BC">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14:paraId="5F450256" w14:textId="77777777" w:rsidR="004B69FE" w:rsidRDefault="00B41E07" w:rsidP="002B01BC">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14:paraId="05EED1F9" w14:textId="77777777" w:rsidR="004B69FE" w:rsidRDefault="004B69FE" w:rsidP="002B01BC">
      <w:pPr>
        <w:pStyle w:val="BodyTextIndent"/>
        <w:spacing w:after="0"/>
        <w:ind w:left="0"/>
        <w:jc w:val="both"/>
        <w:rPr>
          <w:rFonts w:asciiTheme="minorHAnsi" w:hAnsiTheme="minorHAnsi"/>
          <w:b/>
          <w:bCs/>
        </w:rPr>
      </w:pPr>
    </w:p>
    <w:p w14:paraId="18D2CD1F" w14:textId="757789CF" w:rsidR="004B69FE" w:rsidRPr="004B69FE" w:rsidRDefault="004B69FE" w:rsidP="002B01BC">
      <w:pPr>
        <w:pStyle w:val="BodyTextIndent"/>
        <w:spacing w:after="0"/>
        <w:ind w:left="0"/>
        <w:jc w:val="both"/>
        <w:rPr>
          <w:rFonts w:asciiTheme="minorHAnsi" w:eastAsia="Times New Roman" w:hAnsiTheme="minorHAnsi" w:cstheme="minorHAnsi"/>
          <w:kern w:val="0"/>
          <w:sz w:val="20"/>
          <w:szCs w:val="20"/>
          <w:lang w:eastAsia="en-IE" w:bidi="ar-SA"/>
        </w:rPr>
      </w:pPr>
      <w:r w:rsidRPr="004B69FE">
        <w:rPr>
          <w:rFonts w:asciiTheme="minorHAnsi" w:hAnsiTheme="minorHAnsi" w:cstheme="minorHAnsi"/>
        </w:rPr>
        <w:t xml:space="preserve">It is the responsibility of the employee to arrange the appropriate car insurance for business use and to indemnify </w:t>
      </w:r>
      <w:r>
        <w:rPr>
          <w:rFonts w:asciiTheme="minorHAnsi" w:hAnsiTheme="minorHAnsi" w:cstheme="minorHAnsi"/>
        </w:rPr>
        <w:t>Galway City</w:t>
      </w:r>
      <w:r w:rsidRPr="004B69FE">
        <w:rPr>
          <w:rFonts w:asciiTheme="minorHAnsi" w:hAnsiTheme="minorHAnsi" w:cstheme="minorHAnsi"/>
        </w:rPr>
        <w:t xml:space="preserve"> Council with the indemnity specified on the insurance certificate under the heading “Persons or classes of person who are covered”. Documentation to confirm the appropriate insurance cover will be required to be supplied to the Council on an annual basis.</w:t>
      </w:r>
    </w:p>
    <w:p w14:paraId="59AE92CF" w14:textId="77777777" w:rsidR="004B69FE" w:rsidRDefault="004B69FE" w:rsidP="002B01BC">
      <w:pPr>
        <w:pStyle w:val="BodyTextIndent"/>
        <w:spacing w:after="0"/>
        <w:ind w:left="0"/>
        <w:jc w:val="both"/>
        <w:rPr>
          <w:rFonts w:asciiTheme="minorHAnsi" w:hAnsiTheme="minorHAnsi"/>
          <w:b/>
          <w:bCs/>
        </w:rPr>
      </w:pPr>
    </w:p>
    <w:p w14:paraId="530D2158" w14:textId="77777777" w:rsidR="0018001D" w:rsidRPr="00243A59" w:rsidRDefault="0018001D" w:rsidP="002B01BC">
      <w:pPr>
        <w:jc w:val="both"/>
        <w:rPr>
          <w:rFonts w:asciiTheme="minorHAnsi" w:hAnsiTheme="minorHAnsi"/>
          <w:b/>
          <w:u w:val="single"/>
        </w:rPr>
      </w:pPr>
      <w:r w:rsidRPr="00243A59">
        <w:rPr>
          <w:rFonts w:asciiTheme="minorHAnsi" w:hAnsiTheme="minorHAnsi"/>
          <w:b/>
          <w:u w:val="single"/>
        </w:rPr>
        <w:t>Garda Vetting:</w:t>
      </w:r>
    </w:p>
    <w:p w14:paraId="39C507B5" w14:textId="39DC9069"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14:paraId="5D9CEBC0" w14:textId="77777777" w:rsidR="00CF679D" w:rsidRDefault="00CF679D" w:rsidP="00A45EEE">
      <w:pPr>
        <w:numPr>
          <w:ilvl w:val="0"/>
          <w:numId w:val="2"/>
        </w:numPr>
        <w:jc w:val="both"/>
        <w:rPr>
          <w:rFonts w:asciiTheme="minorHAnsi" w:hAnsiTheme="minorHAnsi"/>
        </w:rPr>
      </w:pPr>
    </w:p>
    <w:p w14:paraId="724BAF16" w14:textId="77777777"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14:paraId="5C88D813" w14:textId="77777777"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the State Pension Contributory).</w:t>
      </w:r>
    </w:p>
    <w:p w14:paraId="08D63F20" w14:textId="77777777" w:rsidR="0018001D" w:rsidRPr="00243A59" w:rsidRDefault="0018001D" w:rsidP="0018001D">
      <w:pPr>
        <w:ind w:right="-17"/>
        <w:jc w:val="both"/>
        <w:rPr>
          <w:rFonts w:asciiTheme="minorHAnsi" w:hAnsiTheme="minorHAnsi"/>
        </w:rPr>
      </w:pPr>
    </w:p>
    <w:p w14:paraId="1E406985" w14:textId="77777777"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281CE451" w14:textId="77777777" w:rsidR="0018001D" w:rsidRPr="00243A59" w:rsidRDefault="0018001D" w:rsidP="0018001D">
      <w:pPr>
        <w:ind w:right="-17"/>
        <w:jc w:val="both"/>
        <w:rPr>
          <w:rFonts w:asciiTheme="minorHAnsi" w:hAnsiTheme="minorHAnsi"/>
        </w:rPr>
      </w:pPr>
    </w:p>
    <w:p w14:paraId="776FB876" w14:textId="77777777"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14:paraId="14047A2F" w14:textId="77777777"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in accordance with the terms of the Scheme.</w:t>
      </w:r>
    </w:p>
    <w:p w14:paraId="0AD02589" w14:textId="77777777" w:rsidR="0018001D" w:rsidRPr="007412D9" w:rsidRDefault="0018001D" w:rsidP="0018001D">
      <w:pPr>
        <w:ind w:left="720"/>
        <w:jc w:val="both"/>
        <w:rPr>
          <w:rFonts w:ascii="Book Antiqua" w:hAnsi="Book Antiqua"/>
          <w:sz w:val="18"/>
          <w:szCs w:val="18"/>
        </w:rPr>
      </w:pPr>
    </w:p>
    <w:p w14:paraId="6E3C9EAE" w14:textId="77777777"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14:paraId="26A075F8" w14:textId="77777777"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proofErr w:type="gramStart"/>
      <w:r>
        <w:rPr>
          <w:rFonts w:asciiTheme="minorHAnsi" w:hAnsiTheme="minorHAnsi"/>
          <w:b/>
        </w:rPr>
        <w:t>January,</w:t>
      </w:r>
      <w:proofErr w:type="gramEnd"/>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243A59">
        <w:rPr>
          <w:rFonts w:asciiTheme="minorHAnsi" w:hAnsiTheme="minorHAnsi"/>
        </w:rPr>
        <w:t>i.e.</w:t>
      </w:r>
      <w:proofErr w:type="gramEnd"/>
      <w:r w:rsidRPr="00243A59">
        <w:rPr>
          <w:rFonts w:asciiTheme="minorHAnsi" w:hAnsiTheme="minorHAnsi"/>
        </w:rPr>
        <w:t xml:space="preserve"> pensionable remuneration less twice the annual rate of State Pension contributory) and you are liable to pay the </w:t>
      </w:r>
      <w:r w:rsidRPr="00243A59">
        <w:rPr>
          <w:rFonts w:asciiTheme="minorHAnsi" w:hAnsiTheme="minorHAnsi"/>
          <w:bCs/>
          <w:iCs/>
        </w:rPr>
        <w:t>Class A rate of PRSI contribution.</w:t>
      </w:r>
    </w:p>
    <w:p w14:paraId="74DA6F33" w14:textId="77777777" w:rsidR="0018001D" w:rsidRPr="007412D9" w:rsidRDefault="0018001D" w:rsidP="0018001D">
      <w:pPr>
        <w:jc w:val="both"/>
        <w:rPr>
          <w:rFonts w:asciiTheme="minorHAnsi" w:hAnsiTheme="minorHAnsi"/>
          <w:sz w:val="18"/>
          <w:szCs w:val="18"/>
        </w:rPr>
      </w:pPr>
    </w:p>
    <w:p w14:paraId="7AE8FBFF" w14:textId="77777777"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14:paraId="57186B3C" w14:textId="77777777"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14:paraId="5ED6B18A" w14:textId="77777777" w:rsidR="0018001D" w:rsidRPr="007412D9" w:rsidRDefault="0018001D" w:rsidP="0018001D">
      <w:pPr>
        <w:jc w:val="both"/>
        <w:rPr>
          <w:rFonts w:asciiTheme="minorHAnsi" w:hAnsiTheme="minorHAnsi"/>
          <w:sz w:val="18"/>
          <w:szCs w:val="18"/>
        </w:rPr>
      </w:pPr>
    </w:p>
    <w:p w14:paraId="6D65E5AE" w14:textId="77777777"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14:paraId="79292949" w14:textId="77777777"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14:paraId="3B21D712"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14:paraId="1C44A9A1" w14:textId="77777777"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14:paraId="112C4209" w14:textId="77777777"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14:paraId="69EDFDC0" w14:textId="77777777" w:rsidR="0018001D" w:rsidRPr="00E32475" w:rsidRDefault="0018001D" w:rsidP="0018001D">
      <w:pPr>
        <w:pStyle w:val="Default"/>
        <w:ind w:left="1440"/>
        <w:jc w:val="both"/>
        <w:rPr>
          <w:rFonts w:asciiTheme="minorHAnsi" w:hAnsiTheme="minorHAnsi"/>
          <w:i/>
          <w:iCs/>
          <w:sz w:val="22"/>
          <w:szCs w:val="22"/>
        </w:rPr>
      </w:pPr>
    </w:p>
    <w:p w14:paraId="6A2CAE93" w14:textId="77777777"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w:t>
      </w:r>
      <w:proofErr w:type="gramStart"/>
      <w:r w:rsidRPr="00E32475">
        <w:rPr>
          <w:rFonts w:asciiTheme="minorHAnsi" w:hAnsiTheme="minorHAnsi"/>
        </w:rPr>
        <w:t>list</w:t>
      </w:r>
      <w:proofErr w:type="gramEnd"/>
      <w:r w:rsidRPr="00E32475">
        <w:rPr>
          <w:rFonts w:asciiTheme="minorHAnsi" w:hAnsiTheme="minorHAnsi"/>
        </w:rPr>
        <w:t xml:space="preserve"> and any queries should be directed to the applicant’s former Irish Public Service Employer in the first instance.  </w:t>
      </w:r>
    </w:p>
    <w:p w14:paraId="4F3238F5" w14:textId="77777777" w:rsidR="0018001D" w:rsidRPr="00E32475" w:rsidRDefault="0018001D" w:rsidP="0018001D">
      <w:pPr>
        <w:pStyle w:val="Default"/>
        <w:jc w:val="both"/>
        <w:rPr>
          <w:rFonts w:asciiTheme="minorHAnsi" w:hAnsiTheme="minorHAnsi"/>
        </w:rPr>
      </w:pPr>
    </w:p>
    <w:p w14:paraId="54BFFCFF" w14:textId="77777777"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14:paraId="6459B55A" w14:textId="34EA2C95"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16BD29F9" w14:textId="71FFE0C3" w:rsidR="007412D9" w:rsidRDefault="007412D9" w:rsidP="00082C40">
      <w:pPr>
        <w:jc w:val="both"/>
        <w:rPr>
          <w:rFonts w:asciiTheme="minorHAnsi" w:hAnsiTheme="minorHAnsi"/>
        </w:rPr>
      </w:pPr>
    </w:p>
    <w:p w14:paraId="6D0DCE5C" w14:textId="77777777"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14:paraId="45B29D4D" w14:textId="77777777"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704972CE" w14:textId="77777777" w:rsidR="00CB18E9" w:rsidRPr="00B27830" w:rsidRDefault="00CB18E9" w:rsidP="00CB18E9">
      <w:pPr>
        <w:pStyle w:val="NoSpacing"/>
        <w:jc w:val="both"/>
        <w:rPr>
          <w:rFonts w:asciiTheme="minorHAnsi" w:hAnsiTheme="minorHAnsi" w:cstheme="minorHAnsi"/>
        </w:rPr>
      </w:pPr>
    </w:p>
    <w:p w14:paraId="4CC62EE3" w14:textId="77777777"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6A01A396" w14:textId="77777777" w:rsidR="0041055F" w:rsidRDefault="0041055F" w:rsidP="00082C40">
      <w:pPr>
        <w:jc w:val="both"/>
        <w:rPr>
          <w:rFonts w:asciiTheme="minorHAnsi" w:hAnsiTheme="minorHAnsi"/>
        </w:rPr>
      </w:pPr>
    </w:p>
    <w:p w14:paraId="5BEDABA0" w14:textId="77777777" w:rsidR="0041055F" w:rsidRDefault="0041055F" w:rsidP="00082C40">
      <w:pPr>
        <w:jc w:val="both"/>
        <w:rPr>
          <w:rFonts w:asciiTheme="minorHAnsi" w:hAnsiTheme="minorHAnsi"/>
        </w:rPr>
      </w:pPr>
    </w:p>
    <w:p w14:paraId="47DDF5D0" w14:textId="77777777" w:rsidR="0041055F" w:rsidRDefault="0041055F" w:rsidP="00082C40">
      <w:pPr>
        <w:jc w:val="both"/>
        <w:rPr>
          <w:rFonts w:asciiTheme="minorHAnsi" w:hAnsiTheme="minorHAnsi"/>
        </w:rPr>
      </w:pPr>
    </w:p>
    <w:p w14:paraId="292BFA7D" w14:textId="591EC9F2" w:rsidR="0041055F" w:rsidRDefault="0041055F" w:rsidP="00082C40">
      <w:pPr>
        <w:jc w:val="both"/>
        <w:rPr>
          <w:rFonts w:asciiTheme="minorHAnsi" w:hAnsiTheme="minorHAnsi"/>
        </w:rPr>
      </w:pPr>
    </w:p>
    <w:p w14:paraId="0D363E41" w14:textId="74FF0852" w:rsidR="00350E28" w:rsidRDefault="00350E28" w:rsidP="00082C40">
      <w:pPr>
        <w:jc w:val="both"/>
        <w:rPr>
          <w:rFonts w:asciiTheme="minorHAnsi" w:hAnsiTheme="minorHAnsi"/>
        </w:rPr>
      </w:pPr>
    </w:p>
    <w:p w14:paraId="76EF2148" w14:textId="4EDCABC9" w:rsidR="00350E28" w:rsidRDefault="00350E28" w:rsidP="00082C40">
      <w:pPr>
        <w:jc w:val="both"/>
        <w:rPr>
          <w:rFonts w:asciiTheme="minorHAnsi" w:hAnsiTheme="minorHAnsi"/>
        </w:rPr>
      </w:pPr>
    </w:p>
    <w:p w14:paraId="02B715C4" w14:textId="44CAA837" w:rsidR="00350E28" w:rsidRDefault="00350E28" w:rsidP="00082C40">
      <w:pPr>
        <w:jc w:val="both"/>
        <w:rPr>
          <w:rFonts w:asciiTheme="minorHAnsi" w:hAnsiTheme="minorHAnsi"/>
        </w:rPr>
      </w:pPr>
    </w:p>
    <w:p w14:paraId="2DA41FAC" w14:textId="0C5FE43A" w:rsidR="00350E28" w:rsidRDefault="00350E28" w:rsidP="00082C40">
      <w:pPr>
        <w:jc w:val="both"/>
        <w:rPr>
          <w:rFonts w:asciiTheme="minorHAnsi" w:hAnsiTheme="minorHAnsi"/>
        </w:rPr>
      </w:pPr>
    </w:p>
    <w:p w14:paraId="55C33745" w14:textId="3D2C46BB" w:rsidR="00350E28" w:rsidRDefault="00350E28" w:rsidP="00082C40">
      <w:pPr>
        <w:jc w:val="both"/>
        <w:rPr>
          <w:rFonts w:asciiTheme="minorHAnsi" w:hAnsiTheme="minorHAnsi"/>
        </w:rPr>
      </w:pPr>
    </w:p>
    <w:p w14:paraId="66A246A7" w14:textId="7A7D62E2" w:rsidR="00350E28" w:rsidRDefault="00350E28" w:rsidP="00082C40">
      <w:pPr>
        <w:jc w:val="both"/>
        <w:rPr>
          <w:rFonts w:asciiTheme="minorHAnsi" w:hAnsiTheme="minorHAnsi"/>
        </w:rPr>
      </w:pPr>
    </w:p>
    <w:p w14:paraId="37477FB9" w14:textId="4CFBAD5B" w:rsidR="00350E28" w:rsidRDefault="00350E28" w:rsidP="00082C40">
      <w:pPr>
        <w:jc w:val="both"/>
        <w:rPr>
          <w:rFonts w:asciiTheme="minorHAnsi" w:hAnsiTheme="minorHAnsi"/>
        </w:rPr>
      </w:pPr>
    </w:p>
    <w:p w14:paraId="6E364B08" w14:textId="33E95CFB" w:rsidR="00350E28" w:rsidRDefault="00350E28" w:rsidP="00082C40">
      <w:pPr>
        <w:jc w:val="both"/>
        <w:rPr>
          <w:rFonts w:asciiTheme="minorHAnsi" w:hAnsiTheme="minorHAnsi"/>
        </w:rPr>
      </w:pPr>
    </w:p>
    <w:p w14:paraId="1AA0D264" w14:textId="26B40B90" w:rsidR="00350E28" w:rsidRDefault="00350E28" w:rsidP="00082C40">
      <w:pPr>
        <w:jc w:val="both"/>
        <w:rPr>
          <w:rFonts w:asciiTheme="minorHAnsi" w:hAnsiTheme="minorHAnsi"/>
        </w:rPr>
      </w:pPr>
    </w:p>
    <w:p w14:paraId="642C66DB" w14:textId="1672CDB5" w:rsidR="00350E28" w:rsidRDefault="00350E28" w:rsidP="00082C40">
      <w:pPr>
        <w:jc w:val="both"/>
        <w:rPr>
          <w:rFonts w:asciiTheme="minorHAnsi" w:hAnsiTheme="minorHAnsi"/>
        </w:rPr>
      </w:pPr>
    </w:p>
    <w:p w14:paraId="4D4A4CAE" w14:textId="366C8455" w:rsidR="00350E28" w:rsidRDefault="00350E28" w:rsidP="00082C40">
      <w:pPr>
        <w:jc w:val="both"/>
        <w:rPr>
          <w:rFonts w:asciiTheme="minorHAnsi" w:hAnsiTheme="minorHAnsi"/>
        </w:rPr>
      </w:pPr>
    </w:p>
    <w:p w14:paraId="7C1D718A" w14:textId="1099B1F9" w:rsidR="00350E28" w:rsidRDefault="00350E28" w:rsidP="00082C40">
      <w:pPr>
        <w:jc w:val="both"/>
        <w:rPr>
          <w:rFonts w:asciiTheme="minorHAnsi" w:hAnsiTheme="minorHAnsi"/>
        </w:rPr>
      </w:pPr>
    </w:p>
    <w:p w14:paraId="734D543A" w14:textId="78A52CCD" w:rsidR="00350E28" w:rsidRDefault="00350E28" w:rsidP="00082C40">
      <w:pPr>
        <w:jc w:val="both"/>
        <w:rPr>
          <w:rFonts w:asciiTheme="minorHAnsi" w:hAnsiTheme="minorHAnsi"/>
        </w:rPr>
      </w:pPr>
    </w:p>
    <w:p w14:paraId="73B4BEDD" w14:textId="780B1101" w:rsidR="00350E28" w:rsidRDefault="00350E28" w:rsidP="00082C40">
      <w:pPr>
        <w:jc w:val="both"/>
        <w:rPr>
          <w:rFonts w:asciiTheme="minorHAnsi" w:hAnsiTheme="minorHAnsi"/>
        </w:rPr>
      </w:pPr>
    </w:p>
    <w:p w14:paraId="5B9842C8" w14:textId="7B46D063" w:rsidR="00350E28" w:rsidRDefault="00350E28" w:rsidP="00082C40">
      <w:pPr>
        <w:jc w:val="both"/>
        <w:rPr>
          <w:rFonts w:asciiTheme="minorHAnsi" w:hAnsiTheme="minorHAnsi"/>
        </w:rPr>
      </w:pPr>
    </w:p>
    <w:p w14:paraId="66B56F15" w14:textId="5973620D" w:rsidR="00350E28" w:rsidRDefault="00350E28" w:rsidP="00082C40">
      <w:pPr>
        <w:jc w:val="both"/>
        <w:rPr>
          <w:rFonts w:asciiTheme="minorHAnsi" w:hAnsiTheme="minorHAnsi"/>
        </w:rPr>
      </w:pPr>
    </w:p>
    <w:p w14:paraId="3A857C5E" w14:textId="1F31F4C7" w:rsidR="00350E28" w:rsidRDefault="00350E28" w:rsidP="00082C40">
      <w:pPr>
        <w:jc w:val="both"/>
        <w:rPr>
          <w:rFonts w:asciiTheme="minorHAnsi" w:hAnsiTheme="minorHAnsi"/>
        </w:rPr>
      </w:pPr>
    </w:p>
    <w:p w14:paraId="5A88480A" w14:textId="394087FE" w:rsidR="00477CB2" w:rsidRDefault="00477CB2" w:rsidP="00082C40">
      <w:pPr>
        <w:jc w:val="both"/>
        <w:rPr>
          <w:rFonts w:asciiTheme="minorHAnsi" w:hAnsiTheme="minorHAnsi"/>
        </w:rPr>
      </w:pPr>
    </w:p>
    <w:p w14:paraId="7BADE560" w14:textId="77777777" w:rsidR="00477CB2" w:rsidRDefault="00477CB2" w:rsidP="00082C40">
      <w:pPr>
        <w:jc w:val="both"/>
        <w:rPr>
          <w:rFonts w:asciiTheme="minorHAnsi" w:hAnsiTheme="minorHAnsi"/>
        </w:rPr>
      </w:pPr>
    </w:p>
    <w:p w14:paraId="74C4C21E" w14:textId="3B57E76B" w:rsidR="00350E28" w:rsidRDefault="00350E28" w:rsidP="00082C40">
      <w:pPr>
        <w:jc w:val="both"/>
        <w:rPr>
          <w:rFonts w:asciiTheme="minorHAnsi" w:hAnsiTheme="minorHAnsi"/>
        </w:rPr>
      </w:pPr>
    </w:p>
    <w:p w14:paraId="3655CAB7" w14:textId="144E95F7" w:rsidR="00350E28" w:rsidRDefault="00350E28" w:rsidP="00082C40">
      <w:pPr>
        <w:jc w:val="both"/>
        <w:rPr>
          <w:rFonts w:asciiTheme="minorHAnsi" w:hAnsiTheme="minorHAnsi"/>
        </w:rPr>
      </w:pPr>
    </w:p>
    <w:p w14:paraId="25DBE326" w14:textId="7FA5E80A" w:rsidR="00350E28" w:rsidRDefault="00350E28" w:rsidP="00082C40">
      <w:pPr>
        <w:jc w:val="both"/>
        <w:rPr>
          <w:rFonts w:asciiTheme="minorHAnsi" w:hAnsiTheme="minorHAnsi"/>
        </w:rPr>
      </w:pPr>
    </w:p>
    <w:p w14:paraId="1AC3D387" w14:textId="65969A50" w:rsidR="00350E28" w:rsidRDefault="00350E28" w:rsidP="00082C40">
      <w:pPr>
        <w:jc w:val="both"/>
        <w:rPr>
          <w:rFonts w:asciiTheme="minorHAnsi" w:hAnsiTheme="minorHAnsi"/>
        </w:rPr>
      </w:pPr>
    </w:p>
    <w:p w14:paraId="5DAAD8B6" w14:textId="0D96FB8C" w:rsidR="00350E28" w:rsidRDefault="00350E28" w:rsidP="00082C40">
      <w:pPr>
        <w:jc w:val="both"/>
        <w:rPr>
          <w:rFonts w:asciiTheme="minorHAnsi" w:hAnsiTheme="minorHAnsi"/>
        </w:rPr>
      </w:pPr>
    </w:p>
    <w:p w14:paraId="42A11C2D" w14:textId="39C2BAE5" w:rsidR="00350E28" w:rsidRDefault="00350E28" w:rsidP="00082C40">
      <w:pPr>
        <w:jc w:val="both"/>
        <w:rPr>
          <w:rFonts w:asciiTheme="minorHAnsi" w:hAnsiTheme="minorHAnsi"/>
        </w:rPr>
      </w:pPr>
    </w:p>
    <w:p w14:paraId="5A3969A3" w14:textId="77777777"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lastRenderedPageBreak/>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14:paraId="67966648" w14:textId="77777777"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14:paraId="0FDED0B8" w14:textId="77777777"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14:paraId="1A1E2843" w14:textId="77777777" w:rsidR="00CB18E9" w:rsidRPr="000145C6" w:rsidRDefault="00CB18E9" w:rsidP="00CB18E9">
      <w:pPr>
        <w:tabs>
          <w:tab w:val="left" w:pos="-720"/>
          <w:tab w:val="left" w:pos="0"/>
          <w:tab w:val="left" w:pos="720"/>
          <w:tab w:val="left" w:pos="1440"/>
        </w:tabs>
        <w:ind w:right="-9"/>
        <w:jc w:val="both"/>
        <w:rPr>
          <w:rFonts w:asciiTheme="minorHAnsi" w:hAnsiTheme="minorHAnsi"/>
        </w:rPr>
      </w:pPr>
      <w:r w:rsidRPr="000145C6">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0145C6">
        <w:rPr>
          <w:rFonts w:asciiTheme="minorHAnsi" w:hAnsiTheme="minorHAnsi"/>
        </w:rPr>
        <w:t>short listing</w:t>
      </w:r>
      <w:proofErr w:type="gramEnd"/>
      <w:r w:rsidRPr="000145C6">
        <w:rPr>
          <w:rFonts w:asciiTheme="minorHAnsi" w:hAnsiTheme="minorHAnsi"/>
        </w:rPr>
        <w:t xml:space="preserve"> process.  Galway City Council’s decision to include you on the shortlist of candidates going forward to stage two of the process may be determined based on this information. </w:t>
      </w:r>
    </w:p>
    <w:p w14:paraId="3D2E574B" w14:textId="77777777" w:rsidR="00CD2EF2" w:rsidRDefault="00CD2EF2" w:rsidP="00CB18E9">
      <w:pPr>
        <w:pStyle w:val="BodyText3"/>
        <w:spacing w:after="0"/>
        <w:ind w:right="-17"/>
        <w:jc w:val="both"/>
        <w:rPr>
          <w:rFonts w:asciiTheme="minorHAnsi" w:hAnsiTheme="minorHAnsi"/>
          <w:sz w:val="24"/>
          <w:szCs w:val="24"/>
        </w:rPr>
      </w:pPr>
    </w:p>
    <w:p w14:paraId="73BD060A" w14:textId="4C859EEA" w:rsidR="00CB18E9" w:rsidRPr="000145C6" w:rsidRDefault="00CB18E9" w:rsidP="00CB18E9">
      <w:pPr>
        <w:pStyle w:val="BodyText3"/>
        <w:spacing w:after="0"/>
        <w:ind w:right="-17"/>
        <w:jc w:val="both"/>
        <w:rPr>
          <w:rFonts w:asciiTheme="minorHAnsi" w:hAnsiTheme="minorHAnsi"/>
          <w:sz w:val="24"/>
          <w:szCs w:val="24"/>
        </w:rPr>
      </w:pPr>
      <w:r w:rsidRPr="000145C6">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359D939C" w14:textId="77777777" w:rsidR="00CB18E9" w:rsidRPr="000145C6" w:rsidRDefault="00CB18E9" w:rsidP="00CB18E9">
      <w:pPr>
        <w:tabs>
          <w:tab w:val="left" w:pos="-720"/>
          <w:tab w:val="left" w:pos="0"/>
          <w:tab w:val="left" w:pos="720"/>
          <w:tab w:val="left" w:pos="1440"/>
        </w:tabs>
        <w:ind w:right="-225"/>
        <w:jc w:val="both"/>
        <w:rPr>
          <w:rFonts w:asciiTheme="minorHAnsi" w:hAnsiTheme="minorHAnsi"/>
        </w:rPr>
      </w:pPr>
    </w:p>
    <w:p w14:paraId="74612208" w14:textId="1D8DFA45" w:rsidR="00CB18E9" w:rsidRPr="000145C6" w:rsidRDefault="00CB18E9" w:rsidP="000145C6">
      <w:pPr>
        <w:tabs>
          <w:tab w:val="left" w:pos="-720"/>
          <w:tab w:val="left" w:pos="0"/>
          <w:tab w:val="left" w:pos="720"/>
          <w:tab w:val="left" w:pos="1440"/>
        </w:tabs>
        <w:ind w:right="-17"/>
        <w:jc w:val="both"/>
        <w:rPr>
          <w:rFonts w:asciiTheme="minorHAnsi" w:hAnsiTheme="minorHAnsi"/>
        </w:rPr>
      </w:pPr>
      <w:r w:rsidRPr="000145C6">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D6393B4" w14:textId="77777777" w:rsidR="00CB18E9" w:rsidRPr="000145C6" w:rsidRDefault="00CB18E9" w:rsidP="00CB18E9">
      <w:pPr>
        <w:ind w:right="-9"/>
        <w:jc w:val="both"/>
        <w:rPr>
          <w:rFonts w:asciiTheme="minorHAnsi" w:hAnsiTheme="minorHAnsi"/>
        </w:rPr>
      </w:pPr>
      <w:r w:rsidRPr="000145C6">
        <w:rPr>
          <w:rFonts w:asciiTheme="minorHAnsi" w:hAnsiTheme="minorHAnsi"/>
        </w:rPr>
        <w:t>The competition may consist of a two-stage process:</w:t>
      </w:r>
    </w:p>
    <w:p w14:paraId="0026318B" w14:textId="77777777" w:rsidR="00CB18E9" w:rsidRPr="000145C6" w:rsidRDefault="00CB18E9" w:rsidP="00A45EEE">
      <w:pPr>
        <w:widowControl/>
        <w:numPr>
          <w:ilvl w:val="0"/>
          <w:numId w:val="4"/>
        </w:numPr>
        <w:tabs>
          <w:tab w:val="left" w:pos="-720"/>
        </w:tabs>
        <w:jc w:val="both"/>
        <w:rPr>
          <w:rFonts w:asciiTheme="minorHAnsi" w:hAnsiTheme="minorHAnsi"/>
          <w:b/>
        </w:rPr>
      </w:pPr>
      <w:r w:rsidRPr="000145C6">
        <w:rPr>
          <w:rFonts w:asciiTheme="minorHAnsi" w:hAnsiTheme="minorHAnsi"/>
          <w:b/>
        </w:rPr>
        <w:t>Short-listing (Desktop and/or Interview)</w:t>
      </w:r>
    </w:p>
    <w:p w14:paraId="4DF2D8E2" w14:textId="6AB84307" w:rsidR="00CB18E9" w:rsidRPr="00CD2EF2" w:rsidRDefault="00CB18E9" w:rsidP="006840BE">
      <w:pPr>
        <w:widowControl/>
        <w:numPr>
          <w:ilvl w:val="0"/>
          <w:numId w:val="4"/>
        </w:numPr>
        <w:tabs>
          <w:tab w:val="left" w:pos="-720"/>
        </w:tabs>
        <w:jc w:val="both"/>
        <w:rPr>
          <w:rFonts w:asciiTheme="minorHAnsi" w:hAnsiTheme="minorHAnsi"/>
        </w:rPr>
      </w:pPr>
      <w:r w:rsidRPr="00CD2EF2">
        <w:rPr>
          <w:rFonts w:asciiTheme="minorHAnsi" w:hAnsiTheme="minorHAnsi"/>
          <w:b/>
        </w:rPr>
        <w:t xml:space="preserve">Competitive interview </w:t>
      </w:r>
    </w:p>
    <w:p w14:paraId="0F1DE63C" w14:textId="425B8838" w:rsidR="00CB18E9" w:rsidRPr="000145C6" w:rsidRDefault="00CB18E9" w:rsidP="00CB18E9">
      <w:pPr>
        <w:pStyle w:val="BodyText3"/>
        <w:spacing w:after="0"/>
        <w:jc w:val="both"/>
        <w:rPr>
          <w:rFonts w:asciiTheme="minorHAnsi" w:hAnsiTheme="minorHAnsi"/>
          <w:sz w:val="24"/>
          <w:szCs w:val="24"/>
        </w:rPr>
      </w:pPr>
      <w:r w:rsidRPr="000145C6">
        <w:rPr>
          <w:rFonts w:asciiTheme="minorHAnsi" w:hAnsi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09164B91" w14:textId="77777777" w:rsidR="00CB18E9" w:rsidRPr="000145C6" w:rsidRDefault="00CB18E9" w:rsidP="00CB18E9">
      <w:pPr>
        <w:pStyle w:val="BodyText3"/>
        <w:suppressAutoHyphens w:val="0"/>
        <w:spacing w:after="0"/>
        <w:ind w:right="-9"/>
        <w:jc w:val="both"/>
        <w:rPr>
          <w:rFonts w:asciiTheme="minorHAnsi" w:hAnsiTheme="minorHAnsi"/>
          <w:sz w:val="24"/>
          <w:szCs w:val="24"/>
        </w:rPr>
      </w:pPr>
      <w:r w:rsidRPr="000145C6">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375D9CE5" w14:textId="77777777" w:rsidR="00CB18E9" w:rsidRPr="000145C6" w:rsidRDefault="00CB18E9" w:rsidP="00CB18E9">
      <w:pPr>
        <w:pStyle w:val="BodyText3"/>
        <w:suppressAutoHyphens w:val="0"/>
        <w:spacing w:after="0"/>
        <w:ind w:right="-9"/>
        <w:jc w:val="both"/>
        <w:rPr>
          <w:rFonts w:asciiTheme="minorHAnsi" w:hAnsiTheme="minorHAnsi"/>
          <w:sz w:val="24"/>
          <w:szCs w:val="24"/>
        </w:rPr>
      </w:pPr>
    </w:p>
    <w:p w14:paraId="1D58BEE8" w14:textId="77777777" w:rsidR="00CB18E9" w:rsidRPr="000145C6" w:rsidRDefault="00CB18E9" w:rsidP="00CB18E9">
      <w:pPr>
        <w:tabs>
          <w:tab w:val="left" w:pos="-720"/>
        </w:tabs>
        <w:jc w:val="both"/>
        <w:rPr>
          <w:rFonts w:asciiTheme="minorHAnsi" w:hAnsiTheme="minorHAnsi"/>
        </w:rPr>
      </w:pPr>
      <w:r w:rsidRPr="000145C6">
        <w:rPr>
          <w:rFonts w:asciiTheme="minorHAnsi" w:hAnsiTheme="minorHAnsi"/>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0145C6">
        <w:rPr>
          <w:rFonts w:asciiTheme="minorHAnsi" w:hAnsiTheme="minorHAnsi"/>
        </w:rPr>
        <w:t>or,</w:t>
      </w:r>
      <w:proofErr w:type="gramEnd"/>
      <w:r w:rsidRPr="000145C6">
        <w:rPr>
          <w:rFonts w:asciiTheme="minorHAnsi" w:hAnsiTheme="minorHAnsi"/>
        </w:rPr>
        <w:t xml:space="preserve"> having accepted it, relinquishes it or if an additional vacancy arises.</w:t>
      </w:r>
    </w:p>
    <w:p w14:paraId="4682CD8A" w14:textId="670EEB08" w:rsidR="00CB18E9" w:rsidRPr="000145C6" w:rsidRDefault="00CB18E9" w:rsidP="00CD2EF2">
      <w:pPr>
        <w:tabs>
          <w:tab w:val="left" w:pos="-720"/>
          <w:tab w:val="left" w:pos="0"/>
          <w:tab w:val="left" w:pos="720"/>
          <w:tab w:val="left" w:pos="1440"/>
        </w:tabs>
        <w:ind w:right="-17"/>
        <w:jc w:val="both"/>
        <w:rPr>
          <w:rFonts w:asciiTheme="minorHAnsi" w:hAnsiTheme="minorHAnsi"/>
        </w:rPr>
      </w:pPr>
      <w:r w:rsidRPr="000145C6">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23140F49" w14:textId="77777777" w:rsidR="00CB18E9" w:rsidRPr="000145C6" w:rsidRDefault="00CB18E9" w:rsidP="00CB18E9">
      <w:pPr>
        <w:tabs>
          <w:tab w:val="left" w:pos="-720"/>
        </w:tabs>
        <w:jc w:val="both"/>
        <w:rPr>
          <w:rFonts w:asciiTheme="minorHAnsi" w:hAnsiTheme="minorHAnsi"/>
        </w:rPr>
      </w:pPr>
      <w:r w:rsidRPr="000145C6">
        <w:rPr>
          <w:rFonts w:asciiTheme="minorHAnsi" w:hAnsiTheme="minorHAnsi"/>
        </w:rPr>
        <w:t xml:space="preserve">Galway City Council reserves the right to conduct interviews (Shortlisting and/or Final Interviews) through a virtual platform </w:t>
      </w:r>
      <w:proofErr w:type="gramStart"/>
      <w:r w:rsidRPr="000145C6">
        <w:rPr>
          <w:rFonts w:asciiTheme="minorHAnsi" w:hAnsiTheme="minorHAnsi"/>
        </w:rPr>
        <w:t>i.e.</w:t>
      </w:r>
      <w:proofErr w:type="gramEnd"/>
      <w:r w:rsidRPr="000145C6">
        <w:rPr>
          <w:rFonts w:asciiTheme="minorHAnsi" w:hAnsiTheme="minorHAnsi"/>
        </w:rPr>
        <w:t xml:space="preserve"> Microsoft Teams.</w:t>
      </w:r>
    </w:p>
    <w:p w14:paraId="539B296D" w14:textId="77777777" w:rsidR="00CB18E9" w:rsidRPr="000145C6" w:rsidRDefault="00CB18E9" w:rsidP="00CB18E9">
      <w:pPr>
        <w:tabs>
          <w:tab w:val="left" w:pos="-720"/>
        </w:tabs>
        <w:jc w:val="both"/>
        <w:rPr>
          <w:rFonts w:asciiTheme="minorHAnsi" w:hAnsiTheme="minorHAnsi"/>
        </w:rPr>
      </w:pPr>
    </w:p>
    <w:p w14:paraId="02912680" w14:textId="77777777" w:rsidR="00CB18E9" w:rsidRPr="000145C6" w:rsidRDefault="00CB18E9" w:rsidP="00CB18E9">
      <w:pPr>
        <w:tabs>
          <w:tab w:val="left" w:pos="-720"/>
        </w:tabs>
        <w:ind w:right="-225"/>
        <w:jc w:val="both"/>
        <w:rPr>
          <w:rFonts w:asciiTheme="minorHAnsi" w:hAnsiTheme="minorHAnsi"/>
          <w:b/>
        </w:rPr>
      </w:pPr>
      <w:r w:rsidRPr="000145C6">
        <w:rPr>
          <w:rFonts w:asciiTheme="minorHAnsi" w:hAnsiTheme="minorHAnsi"/>
          <w:b/>
        </w:rPr>
        <w:t>Canvassing will disqualify.</w:t>
      </w:r>
    </w:p>
    <w:p w14:paraId="35ADF877" w14:textId="2B70CEDA" w:rsidR="00CB18E9" w:rsidRPr="000145C6" w:rsidRDefault="00CD2EF2" w:rsidP="00CB18E9">
      <w:pPr>
        <w:jc w:val="center"/>
        <w:rPr>
          <w:rFonts w:asciiTheme="minorHAnsi" w:hAnsiTheme="minorHAnsi"/>
          <w:b/>
          <w:bCs/>
          <w:i/>
          <w:iCs/>
        </w:rPr>
      </w:pPr>
      <w:r>
        <w:rPr>
          <w:rFonts w:asciiTheme="minorHAnsi" w:hAnsiTheme="minorHAnsi"/>
          <w:b/>
          <w:bCs/>
          <w:i/>
          <w:iCs/>
        </w:rPr>
        <w:t>G</w:t>
      </w:r>
      <w:r w:rsidR="00CB18E9" w:rsidRPr="000145C6">
        <w:rPr>
          <w:rFonts w:asciiTheme="minorHAnsi" w:hAnsiTheme="minorHAnsi"/>
          <w:b/>
          <w:bCs/>
          <w:i/>
          <w:iCs/>
        </w:rPr>
        <w:t xml:space="preserve">alway City Council is an </w:t>
      </w:r>
      <w:proofErr w:type="gramStart"/>
      <w:r w:rsidR="00CB18E9" w:rsidRPr="000145C6">
        <w:rPr>
          <w:rFonts w:asciiTheme="minorHAnsi" w:hAnsiTheme="minorHAnsi"/>
          <w:b/>
          <w:bCs/>
          <w:i/>
          <w:iCs/>
        </w:rPr>
        <w:t>equal opportunities</w:t>
      </w:r>
      <w:proofErr w:type="gramEnd"/>
      <w:r w:rsidR="00CB18E9" w:rsidRPr="000145C6">
        <w:rPr>
          <w:rFonts w:asciiTheme="minorHAnsi" w:hAnsiTheme="minorHAnsi"/>
          <w:b/>
          <w:bCs/>
          <w:i/>
          <w:iCs/>
        </w:rPr>
        <w:t xml:space="preserve"> employer </w:t>
      </w:r>
    </w:p>
    <w:p w14:paraId="6E21B9A8" w14:textId="21BC4947" w:rsidR="0018001D" w:rsidRPr="00C84B31" w:rsidRDefault="0018001D" w:rsidP="0018001D">
      <w:pPr>
        <w:pStyle w:val="BodyText"/>
        <w:rPr>
          <w:rFonts w:asciiTheme="minorHAnsi" w:hAnsiTheme="minorHAnsi"/>
          <w:b/>
          <w:i/>
          <w:color w:val="C0504D"/>
          <w:sz w:val="28"/>
          <w:szCs w:val="28"/>
          <w:u w:val="double"/>
        </w:rPr>
      </w:pPr>
      <w:r w:rsidRPr="00C84B31">
        <w:rPr>
          <w:rFonts w:asciiTheme="minorHAnsi" w:hAnsiTheme="minorHAnsi"/>
          <w:b/>
          <w:i/>
          <w:color w:val="C0504D"/>
          <w:sz w:val="28"/>
          <w:szCs w:val="28"/>
          <w:u w:val="double"/>
        </w:rPr>
        <w:lastRenderedPageBreak/>
        <w:t>___________________________________________________________________</w:t>
      </w:r>
    </w:p>
    <w:p w14:paraId="1EDC465D" w14:textId="77777777" w:rsidR="0018001D" w:rsidRPr="00C84B31" w:rsidRDefault="0018001D" w:rsidP="0018001D">
      <w:pPr>
        <w:pStyle w:val="BodyText"/>
        <w:jc w:val="center"/>
        <w:rPr>
          <w:rFonts w:asciiTheme="minorHAnsi" w:hAnsiTheme="minorHAnsi"/>
          <w:b/>
          <w:i/>
          <w:color w:val="C0504D"/>
          <w:sz w:val="28"/>
          <w:szCs w:val="28"/>
        </w:rPr>
      </w:pPr>
      <w:r w:rsidRPr="00C84B31">
        <w:rPr>
          <w:rFonts w:asciiTheme="minorHAnsi" w:hAnsiTheme="minorHAnsi"/>
          <w:b/>
          <w:i/>
          <w:color w:val="C0504D"/>
          <w:sz w:val="28"/>
          <w:szCs w:val="28"/>
        </w:rPr>
        <w:t>GENERAL INFORMATION</w:t>
      </w:r>
    </w:p>
    <w:p w14:paraId="038419A8" w14:textId="77777777" w:rsidR="0018001D" w:rsidRPr="00C84B31" w:rsidRDefault="0018001D" w:rsidP="0018001D">
      <w:pPr>
        <w:rPr>
          <w:rFonts w:asciiTheme="minorHAnsi" w:hAnsiTheme="minorHAnsi"/>
          <w:color w:val="C0504D"/>
        </w:rPr>
      </w:pPr>
      <w:r w:rsidRPr="00C84B31">
        <w:rPr>
          <w:rFonts w:asciiTheme="minorHAnsi" w:hAnsiTheme="minorHAnsi"/>
          <w:b/>
          <w:i/>
          <w:color w:val="C0504D"/>
          <w:sz w:val="28"/>
          <w:szCs w:val="28"/>
          <w:u w:val="double"/>
        </w:rPr>
        <w:t>____________________________________________________________________</w:t>
      </w:r>
    </w:p>
    <w:p w14:paraId="7DD8FA86" w14:textId="77777777" w:rsidR="0018001D" w:rsidRDefault="0018001D" w:rsidP="0018001D">
      <w:pPr>
        <w:pStyle w:val="BodyText3"/>
        <w:ind w:right="-17"/>
        <w:jc w:val="both"/>
        <w:rPr>
          <w:rFonts w:ascii="Cambria" w:hAnsi="Cambria"/>
          <w:sz w:val="24"/>
        </w:rPr>
      </w:pPr>
    </w:p>
    <w:p w14:paraId="080FE53D" w14:textId="77777777"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14:paraId="64DA00B1" w14:textId="77777777" w:rsidR="0018001D" w:rsidRPr="00BA332C" w:rsidRDefault="0018001D" w:rsidP="0018001D">
      <w:pPr>
        <w:jc w:val="both"/>
        <w:rPr>
          <w:rStyle w:val="Strong"/>
          <w:rFonts w:asciiTheme="minorHAnsi" w:hAnsiTheme="minorHAnsi"/>
          <w:u w:val="single"/>
        </w:rPr>
      </w:pPr>
    </w:p>
    <w:p w14:paraId="1A597499" w14:textId="77777777"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14:paraId="74DAD371" w14:textId="48C698A7"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sidR="00351A4E">
        <w:rPr>
          <w:rFonts w:asciiTheme="minorHAnsi" w:hAnsiTheme="minorHAnsi"/>
        </w:rPr>
        <w:t>emailed/</w:t>
      </w:r>
      <w:r>
        <w:rPr>
          <w:rFonts w:asciiTheme="minorHAnsi" w:hAnsiTheme="minorHAnsi"/>
        </w:rPr>
        <w:t xml:space="preserve">posted/delivered </w:t>
      </w:r>
      <w:proofErr w:type="gramStart"/>
      <w:r w:rsidRPr="00BA332C">
        <w:rPr>
          <w:rFonts w:asciiTheme="minorHAnsi" w:hAnsiTheme="minorHAnsi"/>
        </w:rPr>
        <w:t>so as to</w:t>
      </w:r>
      <w:proofErr w:type="gramEnd"/>
      <w:r w:rsidRPr="00BA332C">
        <w:rPr>
          <w:rFonts w:asciiTheme="minorHAnsi" w:hAnsiTheme="minorHAnsi"/>
        </w:rPr>
        <w:t xml:space="preserve">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350E28">
        <w:rPr>
          <w:rFonts w:asciiTheme="minorHAnsi" w:hAnsiTheme="minorHAnsi"/>
          <w:b/>
          <w:u w:val="single"/>
        </w:rPr>
        <w:t>4</w:t>
      </w:r>
      <w:r w:rsidR="007C3B22">
        <w:rPr>
          <w:rFonts w:asciiTheme="minorHAnsi" w:hAnsiTheme="minorHAnsi"/>
          <w:b/>
          <w:u w:val="single"/>
        </w:rPr>
        <w:t>.00</w:t>
      </w:r>
      <w:r w:rsidRPr="00350E28">
        <w:rPr>
          <w:rFonts w:asciiTheme="minorHAnsi" w:hAnsiTheme="minorHAnsi"/>
          <w:b/>
          <w:u w:val="single"/>
        </w:rPr>
        <w:t xml:space="preserve">pm on </w:t>
      </w:r>
      <w:r w:rsidR="00055FA0" w:rsidRPr="00350E28">
        <w:rPr>
          <w:rFonts w:asciiTheme="minorHAnsi" w:hAnsiTheme="minorHAnsi"/>
          <w:b/>
          <w:u w:val="single"/>
        </w:rPr>
        <w:t xml:space="preserve">Friday, </w:t>
      </w:r>
      <w:r w:rsidR="00350E28" w:rsidRPr="00350E28">
        <w:rPr>
          <w:rFonts w:asciiTheme="minorHAnsi" w:hAnsiTheme="minorHAnsi"/>
          <w:b/>
          <w:u w:val="single"/>
        </w:rPr>
        <w:t>10</w:t>
      </w:r>
      <w:r w:rsidR="00350E28" w:rsidRPr="00350E28">
        <w:rPr>
          <w:rFonts w:asciiTheme="minorHAnsi" w:hAnsiTheme="minorHAnsi"/>
          <w:b/>
          <w:u w:val="single"/>
          <w:vertAlign w:val="superscript"/>
        </w:rPr>
        <w:t>th</w:t>
      </w:r>
      <w:r w:rsidR="00350E28" w:rsidRPr="00350E28">
        <w:rPr>
          <w:rFonts w:asciiTheme="minorHAnsi" w:hAnsiTheme="minorHAnsi"/>
          <w:b/>
          <w:u w:val="single"/>
        </w:rPr>
        <w:t xml:space="preserve"> March </w:t>
      </w:r>
      <w:r w:rsidR="00553C47" w:rsidRPr="00350E28">
        <w:rPr>
          <w:rFonts w:asciiTheme="minorHAnsi" w:hAnsiTheme="minorHAnsi"/>
          <w:b/>
          <w:u w:val="single"/>
        </w:rPr>
        <w:t>202</w:t>
      </w:r>
      <w:r w:rsidR="00350E28" w:rsidRPr="00350E28">
        <w:rPr>
          <w:rFonts w:asciiTheme="minorHAnsi" w:hAnsiTheme="minorHAnsi"/>
          <w:b/>
          <w:u w:val="single"/>
        </w:rPr>
        <w:t>3</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A332C">
        <w:rPr>
          <w:rFonts w:asciiTheme="minorHAnsi" w:hAnsiTheme="minorHAnsi"/>
          <w:i/>
        </w:rPr>
        <w:t>An</w:t>
      </w:r>
      <w:proofErr w:type="gramEnd"/>
      <w:r w:rsidRPr="00BA332C">
        <w:rPr>
          <w:rFonts w:asciiTheme="minorHAnsi" w:hAnsiTheme="minorHAnsi"/>
          <w:i/>
        </w:rPr>
        <w:t xml:space="preserve"> Post regarding any delays rests with the applicant.</w:t>
      </w:r>
    </w:p>
    <w:p w14:paraId="09EE894B" w14:textId="77777777" w:rsidR="0018001D" w:rsidRPr="00BA332C" w:rsidRDefault="0018001D" w:rsidP="0018001D">
      <w:pPr>
        <w:tabs>
          <w:tab w:val="left" w:pos="-720"/>
          <w:tab w:val="left" w:pos="720"/>
          <w:tab w:val="left" w:pos="1440"/>
        </w:tabs>
        <w:ind w:right="-225"/>
        <w:jc w:val="both"/>
        <w:rPr>
          <w:rFonts w:asciiTheme="minorHAnsi" w:hAnsiTheme="minorHAnsi"/>
          <w:i/>
        </w:rPr>
      </w:pPr>
    </w:p>
    <w:p w14:paraId="1F15C3D0" w14:textId="77777777"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Deeming of Candidates to be Withdrawn:</w:t>
      </w:r>
    </w:p>
    <w:p w14:paraId="2105B391" w14:textId="77777777"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BA332C">
        <w:rPr>
          <w:rFonts w:asciiTheme="minorHAnsi" w:hAnsiTheme="minorHAnsi"/>
          <w:sz w:val="24"/>
          <w:lang w:val="en-US"/>
        </w:rPr>
        <w:t>in regard to</w:t>
      </w:r>
      <w:proofErr w:type="gramEnd"/>
      <w:r w:rsidRPr="00BA332C">
        <w:rPr>
          <w:rFonts w:asciiTheme="minorHAnsi" w:hAnsiTheme="minorHAnsi"/>
          <w:sz w:val="24"/>
          <w:lang w:val="en-US"/>
        </w:rPr>
        <w:t xml:space="preserve"> any matter relevant to their candidature, will have no further claim to consideration.</w:t>
      </w:r>
    </w:p>
    <w:p w14:paraId="72C69392" w14:textId="77777777" w:rsidR="00CB18E9" w:rsidRPr="00BA332C" w:rsidRDefault="00CB18E9" w:rsidP="0018001D">
      <w:pPr>
        <w:pStyle w:val="BodyText3"/>
        <w:ind w:right="-17"/>
        <w:jc w:val="both"/>
        <w:rPr>
          <w:rFonts w:asciiTheme="minorHAnsi" w:hAnsiTheme="minorHAnsi"/>
          <w:sz w:val="24"/>
          <w:lang w:val="en-US"/>
        </w:rPr>
      </w:pPr>
    </w:p>
    <w:p w14:paraId="47183655" w14:textId="77777777"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14:paraId="06E9431C" w14:textId="77777777"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14:paraId="3DC02FAF" w14:textId="77777777" w:rsidR="00CB18E9" w:rsidRDefault="00CB18E9" w:rsidP="00082C40">
      <w:pPr>
        <w:tabs>
          <w:tab w:val="left" w:pos="-720"/>
        </w:tabs>
        <w:ind w:right="-17"/>
        <w:jc w:val="both"/>
        <w:rPr>
          <w:rFonts w:asciiTheme="minorHAnsi" w:hAnsiTheme="minorHAnsi"/>
        </w:rPr>
      </w:pPr>
    </w:p>
    <w:p w14:paraId="10F2345A" w14:textId="77777777"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w:t>
      </w:r>
      <w:proofErr w:type="gramStart"/>
      <w:r w:rsidRPr="009D54D2">
        <w:rPr>
          <w:rFonts w:asciiTheme="minorHAnsi" w:hAnsiTheme="minorHAnsi" w:cstheme="minorHAnsi"/>
        </w:rPr>
        <w:t>i.e.</w:t>
      </w:r>
      <w:proofErr w:type="gramEnd"/>
      <w:r w:rsidRPr="009D54D2">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36CF2A20" w14:textId="77777777"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14:paraId="448FE7C4" w14:textId="77777777"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14:paraId="5FBB1162" w14:textId="77777777"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14:paraId="2696CBDF" w14:textId="77777777" w:rsidR="00025B00" w:rsidRDefault="00025B00" w:rsidP="00025B00">
      <w:pPr>
        <w:pStyle w:val="BodyText3"/>
        <w:ind w:right="-17"/>
        <w:jc w:val="both"/>
        <w:rPr>
          <w:rFonts w:asciiTheme="minorHAnsi" w:hAnsiTheme="minorHAnsi"/>
          <w:sz w:val="24"/>
        </w:rPr>
      </w:pPr>
    </w:p>
    <w:p w14:paraId="0217F9BD" w14:textId="77777777" w:rsidR="00025B00" w:rsidRDefault="00025B00" w:rsidP="00025B00">
      <w:pPr>
        <w:pStyle w:val="BodyText3"/>
        <w:ind w:right="-17"/>
        <w:jc w:val="both"/>
        <w:rPr>
          <w:rFonts w:asciiTheme="minorHAnsi" w:hAnsiTheme="minorHAnsi"/>
          <w:sz w:val="24"/>
        </w:rPr>
      </w:pPr>
    </w:p>
    <w:p w14:paraId="6CD48553" w14:textId="77777777" w:rsidR="00025B00" w:rsidRDefault="00025B00" w:rsidP="00025B00">
      <w:pPr>
        <w:pStyle w:val="BodyText3"/>
        <w:ind w:right="-17"/>
        <w:jc w:val="both"/>
        <w:rPr>
          <w:rFonts w:asciiTheme="minorHAnsi" w:hAnsiTheme="minorHAnsi"/>
          <w:sz w:val="24"/>
        </w:rPr>
      </w:pPr>
    </w:p>
    <w:p w14:paraId="300BADCD" w14:textId="77777777"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FD338" w14:textId="77777777" w:rsidR="004A4942" w:rsidRDefault="004A4942" w:rsidP="00D71179">
      <w:r>
        <w:separator/>
      </w:r>
    </w:p>
  </w:endnote>
  <w:endnote w:type="continuationSeparator" w:id="0">
    <w:p w14:paraId="2BAF0DF0" w14:textId="77777777" w:rsidR="004A4942" w:rsidRDefault="004A4942"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71B29B93"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6C073BA1" w14:textId="77777777" w:rsidR="00C732C5" w:rsidRDefault="00C73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7B152" w14:textId="77777777" w:rsidR="004A4942" w:rsidRDefault="004A4942" w:rsidP="00D71179">
      <w:r>
        <w:separator/>
      </w:r>
    </w:p>
  </w:footnote>
  <w:footnote w:type="continuationSeparator" w:id="0">
    <w:p w14:paraId="3A0E0184" w14:textId="77777777" w:rsidR="004A4942" w:rsidRDefault="004A4942"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807EF30C"/>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4814B12"/>
    <w:multiLevelType w:val="hybridMultilevel"/>
    <w:tmpl w:val="5EC8BC1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B5F310D"/>
    <w:multiLevelType w:val="hybridMultilevel"/>
    <w:tmpl w:val="E6F6EAA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B8B414E"/>
    <w:multiLevelType w:val="hybridMultilevel"/>
    <w:tmpl w:val="353CAFF2"/>
    <w:lvl w:ilvl="0" w:tplc="97F03ABA">
      <w:start w:val="1"/>
      <w:numFmt w:val="bullet"/>
      <w:lvlText w:val=""/>
      <w:lvlJc w:val="left"/>
      <w:pPr>
        <w:ind w:left="720" w:hanging="360"/>
      </w:pPr>
      <w:rPr>
        <w:rFonts w:ascii="Wingdings" w:hAnsi="Wingdings" w:hint="default"/>
        <w:color w:val="auto"/>
      </w:rPr>
    </w:lvl>
    <w:lvl w:ilvl="1" w:tplc="97F03ABA">
      <w:start w:val="1"/>
      <w:numFmt w:val="bullet"/>
      <w:lvlText w:val=""/>
      <w:lvlJc w:val="left"/>
      <w:pPr>
        <w:ind w:left="1440" w:hanging="360"/>
      </w:pPr>
      <w:rPr>
        <w:rFonts w:ascii="Wingdings" w:hAnsi="Wingdings" w:hint="default"/>
        <w:color w:val="auto"/>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E095569"/>
    <w:multiLevelType w:val="hybridMultilevel"/>
    <w:tmpl w:val="B50AC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41F62D06"/>
    <w:multiLevelType w:val="hybridMultilevel"/>
    <w:tmpl w:val="724405F6"/>
    <w:lvl w:ilvl="0" w:tplc="0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1469FD"/>
    <w:multiLevelType w:val="hybridMultilevel"/>
    <w:tmpl w:val="A72AA148"/>
    <w:lvl w:ilvl="0" w:tplc="FA5069B4">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3"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4"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7D53FB4"/>
    <w:multiLevelType w:val="hybridMultilevel"/>
    <w:tmpl w:val="5A4A2DA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8"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9"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3"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4"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67626F"/>
    <w:multiLevelType w:val="hybridMultilevel"/>
    <w:tmpl w:val="327C1A48"/>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8" w15:restartNumberingAfterBreak="0">
    <w:nsid w:val="7AA13E1E"/>
    <w:multiLevelType w:val="hybridMultilevel"/>
    <w:tmpl w:val="9AF2D298"/>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9" w15:restartNumberingAfterBreak="0">
    <w:nsid w:val="7B511CF2"/>
    <w:multiLevelType w:val="singleLevel"/>
    <w:tmpl w:val="58727AA8"/>
    <w:lvl w:ilvl="0">
      <w:start w:val="1"/>
      <w:numFmt w:val="decimal"/>
      <w:lvlText w:val="%1."/>
      <w:lvlJc w:val="left"/>
      <w:pPr>
        <w:tabs>
          <w:tab w:val="num" w:pos="360"/>
        </w:tabs>
        <w:ind w:left="360" w:hanging="360"/>
      </w:pPr>
      <w:rPr>
        <w:rFonts w:hint="default"/>
        <w:b/>
        <w:bCs/>
      </w:rPr>
    </w:lvl>
  </w:abstractNum>
  <w:abstractNum w:abstractNumId="40" w15:restartNumberingAfterBreak="0">
    <w:nsid w:val="7D282897"/>
    <w:multiLevelType w:val="hybridMultilevel"/>
    <w:tmpl w:val="F77859F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647470660">
    <w:abstractNumId w:val="1"/>
  </w:num>
  <w:num w:numId="2" w16cid:durableId="748888018">
    <w:abstractNumId w:val="0"/>
  </w:num>
  <w:num w:numId="3" w16cid:durableId="924798044">
    <w:abstractNumId w:val="3"/>
  </w:num>
  <w:num w:numId="4" w16cid:durableId="1818958849">
    <w:abstractNumId w:val="39"/>
  </w:num>
  <w:num w:numId="5" w16cid:durableId="347491097">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9719096">
    <w:abstractNumId w:val="32"/>
  </w:num>
  <w:num w:numId="7" w16cid:durableId="1936015039">
    <w:abstractNumId w:val="14"/>
  </w:num>
  <w:num w:numId="8" w16cid:durableId="511840654">
    <w:abstractNumId w:val="23"/>
  </w:num>
  <w:num w:numId="9" w16cid:durableId="1857041122">
    <w:abstractNumId w:val="21"/>
  </w:num>
  <w:num w:numId="10" w16cid:durableId="534466204">
    <w:abstractNumId w:val="10"/>
  </w:num>
  <w:num w:numId="11" w16cid:durableId="1446576974">
    <w:abstractNumId w:val="29"/>
  </w:num>
  <w:num w:numId="12" w16cid:durableId="1543635151">
    <w:abstractNumId w:val="24"/>
  </w:num>
  <w:num w:numId="13" w16cid:durableId="958222418">
    <w:abstractNumId w:val="8"/>
  </w:num>
  <w:num w:numId="14" w16cid:durableId="204831726">
    <w:abstractNumId w:val="35"/>
  </w:num>
  <w:num w:numId="15" w16cid:durableId="900141706">
    <w:abstractNumId w:val="4"/>
  </w:num>
  <w:num w:numId="16" w16cid:durableId="321935289">
    <w:abstractNumId w:val="34"/>
  </w:num>
  <w:num w:numId="17" w16cid:durableId="1529486660">
    <w:abstractNumId w:val="11"/>
  </w:num>
  <w:num w:numId="18" w16cid:durableId="751245307">
    <w:abstractNumId w:val="13"/>
  </w:num>
  <w:num w:numId="19" w16cid:durableId="1049456817">
    <w:abstractNumId w:val="28"/>
  </w:num>
  <w:num w:numId="20" w16cid:durableId="18430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3023199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591168">
    <w:abstractNumId w:val="5"/>
  </w:num>
  <w:num w:numId="23" w16cid:durableId="921988818">
    <w:abstractNumId w:val="25"/>
  </w:num>
  <w:num w:numId="24" w16cid:durableId="904529275">
    <w:abstractNumId w:val="7"/>
  </w:num>
  <w:num w:numId="25" w16cid:durableId="851265833">
    <w:abstractNumId w:val="37"/>
  </w:num>
  <w:num w:numId="26" w16cid:durableId="1590039837">
    <w:abstractNumId w:val="16"/>
  </w:num>
  <w:num w:numId="27" w16cid:durableId="404571435">
    <w:abstractNumId w:val="5"/>
  </w:num>
  <w:num w:numId="28" w16cid:durableId="8380806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26885325">
    <w:abstractNumId w:val="30"/>
  </w:num>
  <w:num w:numId="30" w16cid:durableId="1634172125">
    <w:abstractNumId w:val="20"/>
  </w:num>
  <w:num w:numId="31" w16cid:durableId="1792240684">
    <w:abstractNumId w:val="6"/>
  </w:num>
  <w:num w:numId="32" w16cid:durableId="2090496742">
    <w:abstractNumId w:val="41"/>
  </w:num>
  <w:num w:numId="33" w16cid:durableId="306324762">
    <w:abstractNumId w:val="12"/>
  </w:num>
  <w:num w:numId="34" w16cid:durableId="496652309">
    <w:abstractNumId w:val="27"/>
  </w:num>
  <w:num w:numId="35" w16cid:durableId="7243723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8445841">
    <w:abstractNumId w:val="36"/>
  </w:num>
  <w:num w:numId="37" w16cid:durableId="24526320">
    <w:abstractNumId w:val="19"/>
  </w:num>
  <w:num w:numId="38" w16cid:durableId="1854999172">
    <w:abstractNumId w:val="17"/>
  </w:num>
  <w:num w:numId="39" w16cid:durableId="402798375">
    <w:abstractNumId w:val="22"/>
  </w:num>
  <w:num w:numId="40" w16cid:durableId="2095280807">
    <w:abstractNumId w:val="15"/>
  </w:num>
  <w:num w:numId="41" w16cid:durableId="1568026350">
    <w:abstractNumId w:val="20"/>
  </w:num>
  <w:num w:numId="42" w16cid:durableId="730233878">
    <w:abstractNumId w:val="30"/>
  </w:num>
  <w:num w:numId="43" w16cid:durableId="694117029">
    <w:abstractNumId w:val="6"/>
  </w:num>
  <w:num w:numId="44" w16cid:durableId="1924340395">
    <w:abstractNumId w:val="20"/>
  </w:num>
  <w:num w:numId="45" w16cid:durableId="1985499317">
    <w:abstractNumId w:val="40"/>
  </w:num>
  <w:num w:numId="46" w16cid:durableId="338771345">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5C6"/>
    <w:rsid w:val="000148D5"/>
    <w:rsid w:val="00025B00"/>
    <w:rsid w:val="00032B0A"/>
    <w:rsid w:val="00032D89"/>
    <w:rsid w:val="0004659F"/>
    <w:rsid w:val="00053FAD"/>
    <w:rsid w:val="00055FA0"/>
    <w:rsid w:val="00061F29"/>
    <w:rsid w:val="00065F8C"/>
    <w:rsid w:val="000759CF"/>
    <w:rsid w:val="00082C40"/>
    <w:rsid w:val="00087578"/>
    <w:rsid w:val="00090DC0"/>
    <w:rsid w:val="00093B2C"/>
    <w:rsid w:val="0009477A"/>
    <w:rsid w:val="000B438E"/>
    <w:rsid w:val="000C1B54"/>
    <w:rsid w:val="000C5909"/>
    <w:rsid w:val="000F293E"/>
    <w:rsid w:val="0010247E"/>
    <w:rsid w:val="001036E6"/>
    <w:rsid w:val="00104C9D"/>
    <w:rsid w:val="00123B3F"/>
    <w:rsid w:val="001349C5"/>
    <w:rsid w:val="00135EA1"/>
    <w:rsid w:val="00151CDD"/>
    <w:rsid w:val="00157B3C"/>
    <w:rsid w:val="00165D42"/>
    <w:rsid w:val="00165D5D"/>
    <w:rsid w:val="0018001D"/>
    <w:rsid w:val="00192995"/>
    <w:rsid w:val="00195867"/>
    <w:rsid w:val="001A0609"/>
    <w:rsid w:val="001A17AC"/>
    <w:rsid w:val="001A53F5"/>
    <w:rsid w:val="001D4A8C"/>
    <w:rsid w:val="001E10B3"/>
    <w:rsid w:val="001E38E4"/>
    <w:rsid w:val="001E50FA"/>
    <w:rsid w:val="001F2C8C"/>
    <w:rsid w:val="001F7972"/>
    <w:rsid w:val="002129F6"/>
    <w:rsid w:val="002131F7"/>
    <w:rsid w:val="00217C78"/>
    <w:rsid w:val="00220BDF"/>
    <w:rsid w:val="00222724"/>
    <w:rsid w:val="00227BE6"/>
    <w:rsid w:val="00232F5B"/>
    <w:rsid w:val="0024179C"/>
    <w:rsid w:val="00243A59"/>
    <w:rsid w:val="002520B7"/>
    <w:rsid w:val="00254AB1"/>
    <w:rsid w:val="002629C7"/>
    <w:rsid w:val="00266D78"/>
    <w:rsid w:val="00271D27"/>
    <w:rsid w:val="002724FE"/>
    <w:rsid w:val="00281717"/>
    <w:rsid w:val="002857DE"/>
    <w:rsid w:val="002873DB"/>
    <w:rsid w:val="002903EF"/>
    <w:rsid w:val="00295707"/>
    <w:rsid w:val="002A1FBF"/>
    <w:rsid w:val="002A27BA"/>
    <w:rsid w:val="002A5FFD"/>
    <w:rsid w:val="002A73DF"/>
    <w:rsid w:val="002A7558"/>
    <w:rsid w:val="002B01BC"/>
    <w:rsid w:val="002C00EB"/>
    <w:rsid w:val="002C0FAC"/>
    <w:rsid w:val="002D2E22"/>
    <w:rsid w:val="002E3E4D"/>
    <w:rsid w:val="002F14EF"/>
    <w:rsid w:val="002F44F9"/>
    <w:rsid w:val="0030291B"/>
    <w:rsid w:val="00303E3D"/>
    <w:rsid w:val="00323255"/>
    <w:rsid w:val="003234FC"/>
    <w:rsid w:val="003400BF"/>
    <w:rsid w:val="00341D82"/>
    <w:rsid w:val="00344383"/>
    <w:rsid w:val="00350E28"/>
    <w:rsid w:val="00351A4E"/>
    <w:rsid w:val="00363748"/>
    <w:rsid w:val="003768F5"/>
    <w:rsid w:val="003965C6"/>
    <w:rsid w:val="003B04BE"/>
    <w:rsid w:val="003B0734"/>
    <w:rsid w:val="003C2F6E"/>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77CB2"/>
    <w:rsid w:val="00482D08"/>
    <w:rsid w:val="00482D73"/>
    <w:rsid w:val="004919F7"/>
    <w:rsid w:val="00492355"/>
    <w:rsid w:val="00492A2F"/>
    <w:rsid w:val="004938C3"/>
    <w:rsid w:val="00493E57"/>
    <w:rsid w:val="0049555B"/>
    <w:rsid w:val="00496A6F"/>
    <w:rsid w:val="004A0488"/>
    <w:rsid w:val="004A4942"/>
    <w:rsid w:val="004A730A"/>
    <w:rsid w:val="004B69FE"/>
    <w:rsid w:val="004C408B"/>
    <w:rsid w:val="004C5F18"/>
    <w:rsid w:val="004C62FB"/>
    <w:rsid w:val="004D2F04"/>
    <w:rsid w:val="004E7B1E"/>
    <w:rsid w:val="004F1FD8"/>
    <w:rsid w:val="00506EC8"/>
    <w:rsid w:val="00515636"/>
    <w:rsid w:val="00525BB3"/>
    <w:rsid w:val="00526647"/>
    <w:rsid w:val="00542452"/>
    <w:rsid w:val="0054602D"/>
    <w:rsid w:val="00550331"/>
    <w:rsid w:val="00553B96"/>
    <w:rsid w:val="00553C47"/>
    <w:rsid w:val="005A32BA"/>
    <w:rsid w:val="005B0D3B"/>
    <w:rsid w:val="005B7071"/>
    <w:rsid w:val="005C0A97"/>
    <w:rsid w:val="005E7F8D"/>
    <w:rsid w:val="00600DCB"/>
    <w:rsid w:val="00614605"/>
    <w:rsid w:val="0061594E"/>
    <w:rsid w:val="00621243"/>
    <w:rsid w:val="00632596"/>
    <w:rsid w:val="0063305E"/>
    <w:rsid w:val="006372AA"/>
    <w:rsid w:val="00637AEC"/>
    <w:rsid w:val="00643C1E"/>
    <w:rsid w:val="00644A03"/>
    <w:rsid w:val="00680DC8"/>
    <w:rsid w:val="006A01A5"/>
    <w:rsid w:val="006A126C"/>
    <w:rsid w:val="006A1D78"/>
    <w:rsid w:val="006A6A66"/>
    <w:rsid w:val="006B6DEC"/>
    <w:rsid w:val="006D1E28"/>
    <w:rsid w:val="006E18E2"/>
    <w:rsid w:val="006F02D3"/>
    <w:rsid w:val="006F4427"/>
    <w:rsid w:val="00740324"/>
    <w:rsid w:val="007412D9"/>
    <w:rsid w:val="00745D93"/>
    <w:rsid w:val="007470B0"/>
    <w:rsid w:val="007521AC"/>
    <w:rsid w:val="00783A50"/>
    <w:rsid w:val="007A0702"/>
    <w:rsid w:val="007C3B22"/>
    <w:rsid w:val="007C646E"/>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F7A"/>
    <w:rsid w:val="00950105"/>
    <w:rsid w:val="00961C80"/>
    <w:rsid w:val="00983F13"/>
    <w:rsid w:val="009A35B0"/>
    <w:rsid w:val="009B01CB"/>
    <w:rsid w:val="009B135F"/>
    <w:rsid w:val="009C3CFA"/>
    <w:rsid w:val="009C6D6C"/>
    <w:rsid w:val="009D30EF"/>
    <w:rsid w:val="009E5E9A"/>
    <w:rsid w:val="00A10258"/>
    <w:rsid w:val="00A10C48"/>
    <w:rsid w:val="00A10D32"/>
    <w:rsid w:val="00A13B4A"/>
    <w:rsid w:val="00A15517"/>
    <w:rsid w:val="00A1743A"/>
    <w:rsid w:val="00A17494"/>
    <w:rsid w:val="00A203A1"/>
    <w:rsid w:val="00A20672"/>
    <w:rsid w:val="00A247D1"/>
    <w:rsid w:val="00A25E83"/>
    <w:rsid w:val="00A40DC4"/>
    <w:rsid w:val="00A45EEE"/>
    <w:rsid w:val="00A51730"/>
    <w:rsid w:val="00A56BC2"/>
    <w:rsid w:val="00A61E89"/>
    <w:rsid w:val="00A92D99"/>
    <w:rsid w:val="00A93945"/>
    <w:rsid w:val="00A97A7B"/>
    <w:rsid w:val="00AA7D35"/>
    <w:rsid w:val="00AB14F5"/>
    <w:rsid w:val="00AC3B92"/>
    <w:rsid w:val="00AD4ADC"/>
    <w:rsid w:val="00B15517"/>
    <w:rsid w:val="00B22779"/>
    <w:rsid w:val="00B2291C"/>
    <w:rsid w:val="00B2452B"/>
    <w:rsid w:val="00B271EA"/>
    <w:rsid w:val="00B345A7"/>
    <w:rsid w:val="00B40528"/>
    <w:rsid w:val="00B41E07"/>
    <w:rsid w:val="00B42AE2"/>
    <w:rsid w:val="00B51A16"/>
    <w:rsid w:val="00B56C48"/>
    <w:rsid w:val="00B63D0E"/>
    <w:rsid w:val="00B64D03"/>
    <w:rsid w:val="00B673BF"/>
    <w:rsid w:val="00B728E5"/>
    <w:rsid w:val="00B77D14"/>
    <w:rsid w:val="00B926DF"/>
    <w:rsid w:val="00B93BBD"/>
    <w:rsid w:val="00BA332C"/>
    <w:rsid w:val="00BA3FD1"/>
    <w:rsid w:val="00BA7E1D"/>
    <w:rsid w:val="00BC292B"/>
    <w:rsid w:val="00BD3CC4"/>
    <w:rsid w:val="00BD4243"/>
    <w:rsid w:val="00BE5F2A"/>
    <w:rsid w:val="00BF0CC5"/>
    <w:rsid w:val="00BF71EC"/>
    <w:rsid w:val="00C00215"/>
    <w:rsid w:val="00C25431"/>
    <w:rsid w:val="00C32902"/>
    <w:rsid w:val="00C43E92"/>
    <w:rsid w:val="00C45D39"/>
    <w:rsid w:val="00C517F4"/>
    <w:rsid w:val="00C5297C"/>
    <w:rsid w:val="00C64B2E"/>
    <w:rsid w:val="00C732C5"/>
    <w:rsid w:val="00C848C5"/>
    <w:rsid w:val="00C84B31"/>
    <w:rsid w:val="00C85135"/>
    <w:rsid w:val="00C91BC2"/>
    <w:rsid w:val="00C91C48"/>
    <w:rsid w:val="00CA3D3B"/>
    <w:rsid w:val="00CB18E9"/>
    <w:rsid w:val="00CB36CF"/>
    <w:rsid w:val="00CD2EF2"/>
    <w:rsid w:val="00CF679D"/>
    <w:rsid w:val="00D02588"/>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EE490F"/>
    <w:rsid w:val="00F07B06"/>
    <w:rsid w:val="00F10257"/>
    <w:rsid w:val="00F123E3"/>
    <w:rsid w:val="00F1647B"/>
    <w:rsid w:val="00F2781E"/>
    <w:rsid w:val="00F30875"/>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CB3B"/>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CF679D"/>
    <w:rPr>
      <w:color w:val="605E5C"/>
      <w:shd w:val="clear" w:color="auto" w:fill="E1DFDD"/>
    </w:rPr>
  </w:style>
  <w:style w:type="paragraph" w:styleId="NormalWeb">
    <w:name w:val="Normal (Web)"/>
    <w:basedOn w:val="Normal"/>
    <w:uiPriority w:val="99"/>
    <w:unhideWhenUsed/>
    <w:rsid w:val="00C45D39"/>
    <w:pPr>
      <w:widowControl/>
      <w:suppressAutoHyphens w:val="0"/>
      <w:spacing w:before="100" w:beforeAutospacing="1" w:after="100" w:afterAutospacing="1"/>
    </w:pPr>
    <w:rPr>
      <w:rFonts w:eastAsia="Times New Roman" w:cs="Times New Roman"/>
      <w:kern w:val="0"/>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53698377">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598296908">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21888290">
      <w:bodyDiv w:val="1"/>
      <w:marLeft w:val="0"/>
      <w:marRight w:val="0"/>
      <w:marTop w:val="0"/>
      <w:marBottom w:val="0"/>
      <w:divBdr>
        <w:top w:val="none" w:sz="0" w:space="0" w:color="auto"/>
        <w:left w:val="none" w:sz="0" w:space="0" w:color="auto"/>
        <w:bottom w:val="none" w:sz="0" w:space="0" w:color="auto"/>
        <w:right w:val="none" w:sz="0" w:space="0" w:color="auto"/>
      </w:divBdr>
    </w:div>
    <w:div w:id="652753827">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00423094">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168594921">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4860741">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FA8D4-2AF2-4AC3-838E-E8344BA0B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13</Pages>
  <Words>4330</Words>
  <Characters>24683</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Helena Scannell</cp:lastModifiedBy>
  <cp:revision>21</cp:revision>
  <cp:lastPrinted>2018-02-09T15:27:00Z</cp:lastPrinted>
  <dcterms:created xsi:type="dcterms:W3CDTF">2022-03-01T10:22:00Z</dcterms:created>
  <dcterms:modified xsi:type="dcterms:W3CDTF">2023-02-23T07:49:00Z</dcterms:modified>
</cp:coreProperties>
</file>